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843ED" w14:textId="16BAF34D" w:rsidR="00B46237" w:rsidRPr="00B46237" w:rsidRDefault="00B46237" w:rsidP="00B46237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  <w:bookmarkStart w:id="0" w:name="_Hlk181370804"/>
      <w:r w:rsidRPr="00B46237">
        <w:rPr>
          <w:rFonts w:ascii="Montserrat" w:hAnsi="Montserrat"/>
          <w:noProof/>
          <w:sz w:val="20"/>
          <w:szCs w:val="20"/>
        </w:rPr>
        <w:drawing>
          <wp:inline distT="0" distB="0" distL="0" distR="0" wp14:anchorId="31F483EC" wp14:editId="54FFA70F">
            <wp:extent cx="3868874" cy="7779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8" cy="8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1907" w:type="dxa"/>
        <w:jc w:val="center"/>
        <w:tblLook w:val="04A0" w:firstRow="1" w:lastRow="0" w:firstColumn="1" w:lastColumn="0" w:noHBand="0" w:noVBand="1"/>
      </w:tblPr>
      <w:tblGrid>
        <w:gridCol w:w="11907"/>
      </w:tblGrid>
      <w:tr w:rsidR="00B46237" w:rsidRPr="00B46237" w14:paraId="04B975A3" w14:textId="77777777" w:rsidTr="00B46237">
        <w:trPr>
          <w:jc w:val="center"/>
        </w:trPr>
        <w:tc>
          <w:tcPr>
            <w:tcW w:w="11907" w:type="dxa"/>
            <w:shd w:val="clear" w:color="auto" w:fill="000000" w:themeFill="text1"/>
          </w:tcPr>
          <w:p w14:paraId="38CBFD19" w14:textId="74C160D5" w:rsidR="00B46237" w:rsidRPr="00B46237" w:rsidRDefault="009B5975" w:rsidP="00B46237">
            <w:pPr>
              <w:spacing w:after="120"/>
              <w:rPr>
                <w:rFonts w:ascii="Montserrat" w:hAnsi="Montserrat"/>
                <w:sz w:val="32"/>
                <w:szCs w:val="32"/>
              </w:rPr>
            </w:pPr>
            <w:proofErr w:type="spellStart"/>
            <w:r>
              <w:rPr>
                <w:rFonts w:ascii="Montserrat" w:hAnsi="Montserrat"/>
                <w:sz w:val="32"/>
                <w:szCs w:val="32"/>
              </w:rPr>
              <w:t>К</w:t>
            </w:r>
            <w:r w:rsidRPr="00B46237">
              <w:rPr>
                <w:rFonts w:ascii="Montserrat" w:hAnsi="Montserrat"/>
                <w:sz w:val="32"/>
                <w:szCs w:val="32"/>
              </w:rPr>
              <w:t>одонаборн</w:t>
            </w:r>
            <w:r>
              <w:rPr>
                <w:rFonts w:ascii="Montserrat" w:hAnsi="Montserrat"/>
                <w:sz w:val="32"/>
                <w:szCs w:val="32"/>
              </w:rPr>
              <w:t>ая</w:t>
            </w:r>
            <w:proofErr w:type="spellEnd"/>
            <w:r w:rsidRPr="00B46237">
              <w:rPr>
                <w:rFonts w:ascii="Montserrat" w:hAnsi="Montserrat"/>
                <w:sz w:val="32"/>
                <w:szCs w:val="32"/>
              </w:rPr>
              <w:t xml:space="preserve"> </w:t>
            </w:r>
            <w:r>
              <w:rPr>
                <w:rFonts w:ascii="Montserrat" w:hAnsi="Montserrat"/>
                <w:sz w:val="32"/>
                <w:szCs w:val="32"/>
              </w:rPr>
              <w:t xml:space="preserve">панель </w:t>
            </w:r>
            <w:r w:rsidR="00B46237" w:rsidRPr="00B46237">
              <w:rPr>
                <w:rFonts w:ascii="Montserrat" w:hAnsi="Montserrat"/>
                <w:sz w:val="32"/>
                <w:szCs w:val="32"/>
              </w:rPr>
              <w:t xml:space="preserve">со считывателем карт </w:t>
            </w:r>
            <w:r w:rsidR="00B46237" w:rsidRPr="00B46237">
              <w:rPr>
                <w:rFonts w:ascii="Montserrat" w:hAnsi="Montserrat"/>
                <w:sz w:val="32"/>
                <w:szCs w:val="32"/>
                <w:lang w:val="en-US"/>
              </w:rPr>
              <w:t>EM</w:t>
            </w:r>
            <w:r w:rsidR="00B46237" w:rsidRPr="00B46237">
              <w:rPr>
                <w:rFonts w:ascii="Montserrat" w:hAnsi="Montserrat"/>
                <w:sz w:val="32"/>
                <w:szCs w:val="32"/>
              </w:rPr>
              <w:t xml:space="preserve"> / </w:t>
            </w:r>
            <w:proofErr w:type="spellStart"/>
            <w:r w:rsidR="00B46237" w:rsidRPr="00B46237">
              <w:rPr>
                <w:rFonts w:ascii="Montserrat" w:hAnsi="Montserrat"/>
                <w:sz w:val="32"/>
                <w:szCs w:val="32"/>
                <w:lang w:val="en-US"/>
              </w:rPr>
              <w:t>Mifare</w:t>
            </w:r>
            <w:proofErr w:type="spellEnd"/>
            <w:r w:rsidR="00B46237" w:rsidRPr="00B46237">
              <w:rPr>
                <w:rFonts w:ascii="Montserrat" w:hAnsi="Montserrat"/>
                <w:sz w:val="32"/>
                <w:szCs w:val="32"/>
              </w:rPr>
              <w:t xml:space="preserve"> </w:t>
            </w:r>
            <w:r w:rsidR="00B46237">
              <w:rPr>
                <w:rFonts w:ascii="Montserrat" w:hAnsi="Montserrat"/>
                <w:sz w:val="32"/>
                <w:szCs w:val="32"/>
              </w:rPr>
              <w:br/>
            </w:r>
            <w:r w:rsidR="00B46237" w:rsidRPr="00B46237">
              <w:rPr>
                <w:rFonts w:ascii="Montserrat" w:hAnsi="Montserrat"/>
                <w:sz w:val="32"/>
                <w:szCs w:val="32"/>
              </w:rPr>
              <w:t xml:space="preserve">и </w:t>
            </w:r>
            <w:r>
              <w:rPr>
                <w:rFonts w:ascii="Montserrat" w:hAnsi="Montserrat"/>
                <w:sz w:val="32"/>
                <w:szCs w:val="32"/>
              </w:rPr>
              <w:t>а</w:t>
            </w:r>
            <w:r w:rsidRPr="00B46237">
              <w:rPr>
                <w:rFonts w:ascii="Montserrat" w:hAnsi="Montserrat"/>
                <w:sz w:val="32"/>
                <w:szCs w:val="32"/>
              </w:rPr>
              <w:t>втономный контроллер</w:t>
            </w:r>
            <w:r>
              <w:rPr>
                <w:rFonts w:ascii="Montserrat" w:hAnsi="Montserrat"/>
                <w:sz w:val="32"/>
                <w:szCs w:val="32"/>
              </w:rPr>
              <w:t>ом</w:t>
            </w:r>
          </w:p>
        </w:tc>
      </w:tr>
      <w:bookmarkEnd w:id="0"/>
    </w:tbl>
    <w:p w14:paraId="59E2A19D" w14:textId="413F9255" w:rsidR="00B46237" w:rsidRPr="00B46237" w:rsidRDefault="00B46237" w:rsidP="00B46237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</w:p>
    <w:p w14:paraId="63EDC3F4" w14:textId="1D149C5A" w:rsidR="00B46237" w:rsidRPr="00B46237" w:rsidRDefault="00E239D7" w:rsidP="00B46237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C2F38BA" wp14:editId="1A253F03">
            <wp:simplePos x="0" y="0"/>
            <wp:positionH relativeFrom="column">
              <wp:posOffset>2565400</wp:posOffset>
            </wp:positionH>
            <wp:positionV relativeFrom="paragraph">
              <wp:posOffset>4842881</wp:posOffset>
            </wp:positionV>
            <wp:extent cx="1035170" cy="20815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0" cy="20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237"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11D15EF7" wp14:editId="2834E261">
            <wp:extent cx="2401314" cy="575109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7" cy="576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35BDB" w14:textId="7B1F7EB6" w:rsidR="00B46237" w:rsidRDefault="00BB4583" w:rsidP="00B46237">
      <w:pPr>
        <w:spacing w:before="0" w:after="120" w:line="240" w:lineRule="auto"/>
        <w:rPr>
          <w:rFonts w:ascii="Montserrat" w:hAnsi="Montserrat" w:cstheme="minorHAnsi"/>
          <w:b/>
          <w:sz w:val="40"/>
          <w:szCs w:val="40"/>
        </w:rPr>
      </w:pPr>
      <w:r w:rsidRPr="00BB4583">
        <w:rPr>
          <w:rFonts w:ascii="Montserrat" w:hAnsi="Montserrat" w:cstheme="minorHAnsi"/>
          <w:b/>
          <w:sz w:val="40"/>
          <w:szCs w:val="40"/>
        </w:rPr>
        <w:t>SK-CA1000PK-EM</w:t>
      </w:r>
    </w:p>
    <w:p w14:paraId="024CF41F" w14:textId="699B6EB5" w:rsidR="00BB4583" w:rsidRPr="00BB4583" w:rsidRDefault="00BB4583" w:rsidP="00B46237">
      <w:pPr>
        <w:spacing w:before="0" w:after="120" w:line="240" w:lineRule="auto"/>
        <w:rPr>
          <w:rFonts w:ascii="Montserrat" w:hAnsi="Montserrat" w:cstheme="minorHAnsi"/>
          <w:b/>
          <w:sz w:val="36"/>
          <w:szCs w:val="36"/>
        </w:rPr>
      </w:pPr>
    </w:p>
    <w:p w14:paraId="0AF317C2" w14:textId="77777777" w:rsidR="00BB4583" w:rsidRPr="00BB4583" w:rsidRDefault="00BB4583" w:rsidP="00B46237">
      <w:pPr>
        <w:spacing w:before="0" w:after="120" w:line="240" w:lineRule="auto"/>
        <w:rPr>
          <w:rFonts w:ascii="Montserrat" w:hAnsi="Montserrat" w:cstheme="minorHAnsi"/>
          <w:b/>
          <w:sz w:val="36"/>
          <w:szCs w:val="36"/>
        </w:rPr>
      </w:pPr>
    </w:p>
    <w:p w14:paraId="5167AFD5" w14:textId="77777777" w:rsidR="00B46237" w:rsidRPr="00B46237" w:rsidRDefault="00B46237" w:rsidP="00B46237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b/>
          <w:sz w:val="40"/>
          <w:szCs w:val="40"/>
        </w:rPr>
        <w:t>Руководство пользователя</w:t>
      </w:r>
    </w:p>
    <w:p w14:paraId="0A04AA38" w14:textId="6C53910C" w:rsidR="00B46237" w:rsidRPr="00B46237" w:rsidRDefault="00B46237">
      <w:pPr>
        <w:rPr>
          <w:rFonts w:ascii="Montserrat" w:hAnsi="Montserrat"/>
        </w:rPr>
      </w:pPr>
      <w:r w:rsidRPr="00B46237">
        <w:rPr>
          <w:rFonts w:ascii="Montserrat" w:hAnsi="Montserrat"/>
        </w:rPr>
        <w:br w:type="page"/>
      </w: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660"/>
        <w:gridCol w:w="6970"/>
      </w:tblGrid>
      <w:tr w:rsidR="00A50E54" w:rsidRPr="00B46237" w14:paraId="52278995" w14:textId="77777777" w:rsidTr="00906487">
        <w:trPr>
          <w:trHeight w:val="20"/>
        </w:trPr>
        <w:tc>
          <w:tcPr>
            <w:tcW w:w="2660" w:type="dxa"/>
            <w:vMerge w:val="restart"/>
            <w:vAlign w:val="center"/>
          </w:tcPr>
          <w:p w14:paraId="2A9F6AD3" w14:textId="34CBD059" w:rsidR="00A50E54" w:rsidRPr="00906487" w:rsidRDefault="00A50E54" w:rsidP="00C10AEA">
            <w:pPr>
              <w:keepNext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906487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6970" w:type="dxa"/>
            <w:tcBorders>
              <w:bottom w:val="single" w:sz="18" w:space="0" w:color="000000" w:themeColor="text1"/>
            </w:tcBorders>
          </w:tcPr>
          <w:p w14:paraId="40D1F818" w14:textId="77777777" w:rsidR="00A50E54" w:rsidRPr="00B46237" w:rsidRDefault="00A50E54" w:rsidP="00C10AEA">
            <w:pPr>
              <w:keepNext/>
              <w:rPr>
                <w:rFonts w:ascii="Montserrat" w:hAnsi="Montserrat"/>
              </w:rPr>
            </w:pPr>
          </w:p>
        </w:tc>
      </w:tr>
      <w:tr w:rsidR="00A50E54" w:rsidRPr="00B46237" w14:paraId="122F95C3" w14:textId="77777777" w:rsidTr="00906487">
        <w:trPr>
          <w:trHeight w:val="20"/>
        </w:trPr>
        <w:tc>
          <w:tcPr>
            <w:tcW w:w="2660" w:type="dxa"/>
            <w:vMerge/>
          </w:tcPr>
          <w:p w14:paraId="51D6034D" w14:textId="77777777" w:rsidR="00A50E54" w:rsidRPr="00B46237" w:rsidRDefault="00A50E54" w:rsidP="00C10AEA">
            <w:pPr>
              <w:keepNext/>
              <w:rPr>
                <w:rFonts w:ascii="Montserrat" w:hAnsi="Montserrat"/>
              </w:rPr>
            </w:pPr>
          </w:p>
        </w:tc>
        <w:tc>
          <w:tcPr>
            <w:tcW w:w="6970" w:type="dxa"/>
            <w:tcBorders>
              <w:top w:val="single" w:sz="18" w:space="0" w:color="000000" w:themeColor="text1"/>
            </w:tcBorders>
          </w:tcPr>
          <w:p w14:paraId="1A498993" w14:textId="77777777" w:rsidR="00A50E54" w:rsidRPr="00B46237" w:rsidRDefault="00A50E54" w:rsidP="00C10AEA">
            <w:pPr>
              <w:keepNext/>
              <w:rPr>
                <w:rFonts w:ascii="Montserrat" w:hAnsi="Montserrat"/>
              </w:rPr>
            </w:pPr>
          </w:p>
        </w:tc>
      </w:tr>
    </w:tbl>
    <w:p w14:paraId="0EA279F9" w14:textId="77777777" w:rsidR="00906487" w:rsidRPr="00382410" w:rsidRDefault="00906487" w:rsidP="00906487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bookmarkStart w:id="1" w:name="_Hlk180603798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06487" w:rsidRPr="00382410" w14:paraId="5B656DBA" w14:textId="77777777" w:rsidTr="00906487">
        <w:trPr>
          <w:trHeight w:val="1604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0A2DF351" w14:textId="77777777" w:rsidR="00906487" w:rsidRPr="00CC5BF6" w:rsidRDefault="00906487" w:rsidP="00F24B9C">
            <w:pPr>
              <w:widowControl w:val="0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sz w:val="24"/>
                <w:szCs w:val="24"/>
              </w:rPr>
              <w:t>ОПИСАНИЕ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1FDC2433" w14:textId="77777777" w:rsidR="00906487" w:rsidRPr="00CC5BF6" w:rsidRDefault="00906487" w:rsidP="00F24B9C">
            <w:pPr>
              <w:widowControl w:val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УСТАНОВКА УСТРОЙСТВА</w:t>
            </w:r>
          </w:p>
        </w:tc>
      </w:tr>
      <w:tr w:rsidR="00906487" w:rsidRPr="00382410" w14:paraId="38375449" w14:textId="77777777" w:rsidTr="00906487">
        <w:trPr>
          <w:trHeight w:val="1604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5D2F510F" w14:textId="77777777" w:rsidR="00906487" w:rsidRPr="00CC5BF6" w:rsidRDefault="00906487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B459A24" w14:textId="77777777" w:rsidR="00906487" w:rsidRPr="00CC5BF6" w:rsidRDefault="00906487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</w:tr>
      <w:tr w:rsidR="00906487" w:rsidRPr="00382410" w14:paraId="662411C9" w14:textId="77777777" w:rsidTr="00906487">
        <w:trPr>
          <w:trHeight w:val="1604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3DA93C14" w14:textId="77777777" w:rsidR="00906487" w:rsidRPr="00CC5BF6" w:rsidRDefault="00906487" w:rsidP="00F24B9C">
            <w:pPr>
              <w:widowControl w:val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АВТОНОМНЫЙ РЕЖИМ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207290A7" w14:textId="77777777" w:rsidR="00906487" w:rsidRPr="00CC5BF6" w:rsidRDefault="00906487" w:rsidP="00F24B9C">
            <w:pPr>
              <w:widowControl w:val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КОНТРОЛЛЕРА</w:t>
            </w:r>
          </w:p>
        </w:tc>
      </w:tr>
      <w:tr w:rsidR="00906487" w:rsidRPr="00382410" w14:paraId="65B54B01" w14:textId="77777777" w:rsidTr="00906487">
        <w:trPr>
          <w:trHeight w:val="1604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10CB31ED" w14:textId="77777777" w:rsidR="00906487" w:rsidRPr="00CC5BF6" w:rsidRDefault="00906487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5E4705C5" w14:textId="77777777" w:rsidR="00906487" w:rsidRPr="00CC5BF6" w:rsidRDefault="00906487" w:rsidP="00F24B9C">
            <w:pPr>
              <w:widowControl w:val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</w:tr>
      <w:tr w:rsidR="00906487" w:rsidRPr="00CC5BF6" w14:paraId="4A24ED12" w14:textId="77777777" w:rsidTr="00906487">
        <w:trPr>
          <w:trHeight w:val="1604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770B498A" w14:textId="77777777" w:rsidR="00906487" w:rsidRDefault="00906487" w:rsidP="00F24B9C">
            <w:pPr>
              <w:widowControl w:val="0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07112DB8" w14:textId="77777777" w:rsidR="00906487" w:rsidRPr="00CC5BF6" w:rsidRDefault="00906487" w:rsidP="00F24B9C">
            <w:pPr>
              <w:widowControl w:val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СЧИТЫВАТЕЛЯ ФОРМАТА</w:t>
            </w: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br/>
              <w:t>WIEGAND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3913A59D" w14:textId="77777777" w:rsidR="00906487" w:rsidRDefault="00906487" w:rsidP="00F24B9C">
            <w:pPr>
              <w:widowControl w:val="0"/>
              <w:rPr>
                <w:rFonts w:ascii="Montserrat" w:hAnsi="Montserrat" w:cstheme="minorHAnsi"/>
                <w:b/>
                <w:sz w:val="24"/>
                <w:szCs w:val="24"/>
              </w:rPr>
            </w:pPr>
          </w:p>
          <w:p w14:paraId="41C55399" w14:textId="77777777" w:rsidR="00906487" w:rsidRPr="00CC5BF6" w:rsidRDefault="00906487" w:rsidP="00F24B9C">
            <w:pPr>
              <w:widowControl w:val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ДОПОЛНИТЕЛЬНЫЕ ВОЗМОЖНОСТИ</w:t>
            </w:r>
          </w:p>
        </w:tc>
      </w:tr>
      <w:tr w:rsidR="00906487" w:rsidRPr="00382410" w14:paraId="7AD0A00E" w14:textId="77777777" w:rsidTr="00906487">
        <w:trPr>
          <w:trHeight w:val="1604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05A7B93D" w14:textId="3C58FFC4" w:rsidR="00906487" w:rsidRPr="00CC5BF6" w:rsidRDefault="00906487" w:rsidP="00F24B9C">
            <w:pPr>
              <w:widowControl w:val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0E7A09A4" w14:textId="17098C22" w:rsidR="00906487" w:rsidRPr="00CC5BF6" w:rsidRDefault="00906487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4</w:t>
            </w:r>
          </w:p>
        </w:tc>
      </w:tr>
      <w:tr w:rsidR="00906487" w:rsidRPr="00382410" w14:paraId="31CF6DE2" w14:textId="77777777" w:rsidTr="00906487">
        <w:trPr>
          <w:trHeight w:val="1604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3099443B" w14:textId="77777777" w:rsidR="00906487" w:rsidRPr="009F5617" w:rsidRDefault="00906487" w:rsidP="00F24B9C">
            <w:pPr>
              <w:widowControl w:val="0"/>
              <w:rPr>
                <w:rFonts w:ascii="Montserrat" w:hAnsi="Montserrat" w:cstheme="minorHAnsi"/>
                <w:sz w:val="24"/>
                <w:szCs w:val="24"/>
              </w:rPr>
            </w:pPr>
            <w:r w:rsidRPr="009F5617">
              <w:rPr>
                <w:rFonts w:ascii="Montserrat" w:hAnsi="Montserrat" w:cstheme="minorHAnsi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02DB4AC1" w14:textId="77777777" w:rsidR="00906487" w:rsidRPr="00382410" w:rsidRDefault="00906487" w:rsidP="00F24B9C">
            <w:pPr>
              <w:widowControl w:val="0"/>
              <w:spacing w:before="120" w:after="120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906487" w:rsidRPr="00382410" w14:paraId="6FF9CE97" w14:textId="77777777" w:rsidTr="00906487">
        <w:trPr>
          <w:trHeight w:val="1604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7DB7518A" w14:textId="4E9A81B7" w:rsidR="00906487" w:rsidRPr="00CC5BF6" w:rsidRDefault="00906487" w:rsidP="00F24B9C">
            <w:pPr>
              <w:widowControl w:val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7CC01530" w14:textId="77777777" w:rsidR="00906487" w:rsidRPr="00CC5BF6" w:rsidRDefault="00906487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</w:p>
        </w:tc>
      </w:tr>
      <w:bookmarkEnd w:id="1"/>
    </w:tbl>
    <w:p w14:paraId="039B1B7D" w14:textId="77777777" w:rsidR="00A50E54" w:rsidRPr="00B46237" w:rsidRDefault="00A50E54" w:rsidP="00832C46">
      <w:pPr>
        <w:spacing w:before="12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707A4BF8" w14:textId="77777777" w:rsidR="003165C0" w:rsidRPr="00B46237" w:rsidRDefault="003165C0" w:rsidP="00832C46">
      <w:pPr>
        <w:spacing w:before="120" w:after="120" w:line="240" w:lineRule="auto"/>
        <w:jc w:val="left"/>
        <w:rPr>
          <w:rFonts w:ascii="Montserrat" w:hAnsi="Montserrat" w:cstheme="minorHAnsi"/>
          <w:sz w:val="26"/>
          <w:szCs w:val="26"/>
        </w:rPr>
        <w:sectPr w:rsidR="003165C0" w:rsidRPr="00B46237" w:rsidSect="00832C4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93"/>
        <w:gridCol w:w="7537"/>
      </w:tblGrid>
      <w:tr w:rsidR="00C10AEA" w:rsidRPr="00B46237" w14:paraId="1B136EE6" w14:textId="77777777" w:rsidTr="009B5975">
        <w:trPr>
          <w:trHeight w:val="20"/>
        </w:trPr>
        <w:tc>
          <w:tcPr>
            <w:tcW w:w="2093" w:type="dxa"/>
            <w:vMerge w:val="restart"/>
            <w:vAlign w:val="center"/>
          </w:tcPr>
          <w:p w14:paraId="1EC166D3" w14:textId="09D23C56" w:rsidR="00C10AEA" w:rsidRPr="009B5975" w:rsidRDefault="00906487" w:rsidP="00C10AEA">
            <w:pPr>
              <w:keepNext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ОПИСАНИЕ</w:t>
            </w:r>
          </w:p>
        </w:tc>
        <w:tc>
          <w:tcPr>
            <w:tcW w:w="7537" w:type="dxa"/>
            <w:tcBorders>
              <w:bottom w:val="single" w:sz="18" w:space="0" w:color="000000" w:themeColor="text1"/>
            </w:tcBorders>
          </w:tcPr>
          <w:p w14:paraId="7C927EB2" w14:textId="77777777" w:rsidR="00C10AEA" w:rsidRPr="00B46237" w:rsidRDefault="00C10AEA" w:rsidP="000B21EF">
            <w:pPr>
              <w:keepNext/>
              <w:rPr>
                <w:rFonts w:ascii="Montserrat" w:hAnsi="Montserrat"/>
              </w:rPr>
            </w:pPr>
          </w:p>
        </w:tc>
      </w:tr>
      <w:tr w:rsidR="00C10AEA" w:rsidRPr="00B46237" w14:paraId="520622F8" w14:textId="77777777" w:rsidTr="009B5975">
        <w:trPr>
          <w:trHeight w:val="20"/>
        </w:trPr>
        <w:tc>
          <w:tcPr>
            <w:tcW w:w="2093" w:type="dxa"/>
            <w:vMerge/>
          </w:tcPr>
          <w:p w14:paraId="53922753" w14:textId="77777777" w:rsidR="00C10AEA" w:rsidRPr="00B46237" w:rsidRDefault="00C10AEA" w:rsidP="000B21EF">
            <w:pPr>
              <w:keepNext/>
              <w:rPr>
                <w:rFonts w:ascii="Montserrat" w:hAnsi="Montserrat"/>
              </w:rPr>
            </w:pPr>
          </w:p>
        </w:tc>
        <w:tc>
          <w:tcPr>
            <w:tcW w:w="7537" w:type="dxa"/>
            <w:tcBorders>
              <w:top w:val="single" w:sz="18" w:space="0" w:color="000000" w:themeColor="text1"/>
            </w:tcBorders>
          </w:tcPr>
          <w:p w14:paraId="28FB76B7" w14:textId="77777777" w:rsidR="00C10AEA" w:rsidRPr="00B46237" w:rsidRDefault="00C10AEA" w:rsidP="000B21EF">
            <w:pPr>
              <w:keepNext/>
              <w:rPr>
                <w:rFonts w:ascii="Montserrat" w:hAnsi="Montserrat"/>
              </w:rPr>
            </w:pPr>
          </w:p>
        </w:tc>
      </w:tr>
    </w:tbl>
    <w:p w14:paraId="29F2AFA7" w14:textId="0E2DDBB9" w:rsidR="009B5975" w:rsidRPr="007A71BC" w:rsidRDefault="009B5975" w:rsidP="009B5975">
      <w:pPr>
        <w:widowControl w:val="0"/>
        <w:spacing w:before="0" w:after="0" w:line="240" w:lineRule="auto"/>
        <w:jc w:val="both"/>
        <w:rPr>
          <w:rFonts w:ascii="Montserrat" w:hAnsi="Montserrat"/>
          <w:sz w:val="20"/>
          <w:szCs w:val="20"/>
        </w:rPr>
      </w:pPr>
      <w:proofErr w:type="spellStart"/>
      <w:r>
        <w:rPr>
          <w:rFonts w:ascii="Montserrat" w:hAnsi="Montserrat"/>
          <w:sz w:val="20"/>
          <w:szCs w:val="20"/>
        </w:rPr>
        <w:t>Кодонаборная</w:t>
      </w:r>
      <w:proofErr w:type="spellEnd"/>
      <w:r>
        <w:rPr>
          <w:rFonts w:ascii="Montserrat" w:hAnsi="Montserrat"/>
          <w:sz w:val="20"/>
          <w:szCs w:val="20"/>
        </w:rPr>
        <w:t xml:space="preserve"> панель </w:t>
      </w:r>
      <w:r w:rsidRPr="007A71BC">
        <w:rPr>
          <w:rFonts w:ascii="Montserrat" w:hAnsi="Montserrat"/>
          <w:sz w:val="20"/>
          <w:szCs w:val="20"/>
        </w:rPr>
        <w:t xml:space="preserve">со считывателем карт </w:t>
      </w:r>
      <w:r>
        <w:rPr>
          <w:rFonts w:ascii="Montserrat" w:hAnsi="Montserrat"/>
          <w:sz w:val="20"/>
          <w:szCs w:val="20"/>
        </w:rPr>
        <w:t xml:space="preserve">и автономным контроллером </w:t>
      </w:r>
      <w:r w:rsidRPr="007A71BC">
        <w:rPr>
          <w:rFonts w:ascii="Montserrat" w:hAnsi="Montserrat"/>
          <w:sz w:val="20"/>
          <w:szCs w:val="20"/>
        </w:rPr>
        <w:t>представляет собой многофункциональное устройство управления доступом для одной двери.</w:t>
      </w:r>
      <w:r>
        <w:rPr>
          <w:rFonts w:ascii="Montserrat" w:hAnsi="Montserrat"/>
          <w:sz w:val="20"/>
          <w:szCs w:val="20"/>
        </w:rPr>
        <w:t xml:space="preserve"> Ее </w:t>
      </w:r>
      <w:r w:rsidRPr="007A71BC">
        <w:rPr>
          <w:rFonts w:ascii="Montserrat" w:hAnsi="Montserrat"/>
          <w:sz w:val="20"/>
          <w:szCs w:val="20"/>
        </w:rPr>
        <w:t>также мож</w:t>
      </w:r>
      <w:r>
        <w:rPr>
          <w:rFonts w:ascii="Montserrat" w:hAnsi="Montserrat"/>
          <w:sz w:val="20"/>
          <w:szCs w:val="20"/>
        </w:rPr>
        <w:t>но</w:t>
      </w:r>
      <w:r w:rsidRPr="007A71BC">
        <w:rPr>
          <w:rFonts w:ascii="Montserrat" w:hAnsi="Montserrat"/>
          <w:sz w:val="20"/>
          <w:szCs w:val="20"/>
        </w:rPr>
        <w:t xml:space="preserve"> использоваться как стандартный считыватель с выходом </w:t>
      </w:r>
      <w:r w:rsidRPr="007A71BC">
        <w:rPr>
          <w:rFonts w:ascii="Montserrat" w:hAnsi="Montserrat"/>
          <w:sz w:val="20"/>
          <w:szCs w:val="20"/>
          <w:lang w:val="en-US"/>
        </w:rPr>
        <w:t>Wiegand</w:t>
      </w:r>
      <w:r w:rsidRPr="007A71BC">
        <w:rPr>
          <w:rFonts w:ascii="Montserrat" w:hAnsi="Montserrat"/>
          <w:sz w:val="20"/>
          <w:szCs w:val="20"/>
        </w:rPr>
        <w:t xml:space="preserve">. </w:t>
      </w:r>
      <w:r>
        <w:rPr>
          <w:rFonts w:ascii="Montserrat" w:hAnsi="Montserrat"/>
          <w:sz w:val="20"/>
          <w:szCs w:val="20"/>
        </w:rPr>
        <w:t>Контроллер</w:t>
      </w:r>
      <w:r w:rsidRPr="007A71BC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имеет </w:t>
      </w:r>
      <w:r w:rsidRPr="007A71BC">
        <w:rPr>
          <w:rFonts w:ascii="Montserrat" w:hAnsi="Montserrat"/>
          <w:sz w:val="20"/>
          <w:szCs w:val="20"/>
        </w:rPr>
        <w:t>защит</w:t>
      </w:r>
      <w:r>
        <w:rPr>
          <w:rFonts w:ascii="Montserrat" w:hAnsi="Montserrat"/>
          <w:sz w:val="20"/>
          <w:szCs w:val="20"/>
        </w:rPr>
        <w:t>у класса</w:t>
      </w:r>
      <w:r w:rsidRPr="007A71BC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  <w:lang w:val="en-US"/>
        </w:rPr>
        <w:t>IP</w:t>
      </w:r>
      <w:r w:rsidRPr="007A71BC">
        <w:rPr>
          <w:rFonts w:ascii="Montserrat" w:hAnsi="Montserrat"/>
          <w:sz w:val="20"/>
          <w:szCs w:val="20"/>
        </w:rPr>
        <w:t>66</w:t>
      </w:r>
      <w:r>
        <w:rPr>
          <w:rFonts w:ascii="Montserrat" w:hAnsi="Montserrat"/>
          <w:sz w:val="20"/>
          <w:szCs w:val="20"/>
        </w:rPr>
        <w:t xml:space="preserve"> и </w:t>
      </w:r>
      <w:r w:rsidRPr="007A71BC">
        <w:rPr>
          <w:rFonts w:ascii="Montserrat" w:hAnsi="Montserrat"/>
          <w:sz w:val="20"/>
          <w:szCs w:val="20"/>
        </w:rPr>
        <w:t>может использоваться как внутри помещения, так и с наружи.</w:t>
      </w:r>
    </w:p>
    <w:p w14:paraId="5E495516" w14:textId="2E91BA3A" w:rsidR="009B5975" w:rsidRDefault="009B5975" w:rsidP="009B5975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Устройство поддерживает профили до 1000 пользователей (ПИН-код или Карта доступа). Встроенный считыватель карт совместим с картами, брелоками и другими идентификаторами формата EM 125 кГц</w:t>
      </w:r>
      <w:r>
        <w:rPr>
          <w:rFonts w:ascii="Montserrat" w:hAnsi="Montserrat"/>
          <w:sz w:val="20"/>
          <w:szCs w:val="20"/>
        </w:rPr>
        <w:t xml:space="preserve"> и </w:t>
      </w:r>
      <w:proofErr w:type="spellStart"/>
      <w:r>
        <w:rPr>
          <w:rFonts w:ascii="Montserrat" w:hAnsi="Montserrat"/>
          <w:sz w:val="20"/>
          <w:szCs w:val="20"/>
          <w:lang w:val="en-US"/>
        </w:rPr>
        <w:t>Mifare</w:t>
      </w:r>
      <w:proofErr w:type="spellEnd"/>
      <w:r w:rsidRPr="00B209E1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</w:rPr>
        <w:t>1</w:t>
      </w:r>
      <w:r w:rsidRPr="00B209E1">
        <w:rPr>
          <w:rFonts w:ascii="Montserrat" w:hAnsi="Montserrat"/>
          <w:sz w:val="20"/>
          <w:szCs w:val="20"/>
        </w:rPr>
        <w:t>3,</w:t>
      </w:r>
      <w:r w:rsidRPr="007A71BC">
        <w:rPr>
          <w:rFonts w:ascii="Montserrat" w:hAnsi="Montserrat"/>
          <w:sz w:val="20"/>
          <w:szCs w:val="20"/>
        </w:rPr>
        <w:t>5 </w:t>
      </w:r>
      <w:proofErr w:type="spellStart"/>
      <w:r>
        <w:rPr>
          <w:rFonts w:ascii="Montserrat" w:hAnsi="Montserrat"/>
          <w:sz w:val="20"/>
          <w:szCs w:val="20"/>
        </w:rPr>
        <w:t>м</w:t>
      </w:r>
      <w:r w:rsidRPr="007A71BC">
        <w:rPr>
          <w:rFonts w:ascii="Montserrat" w:hAnsi="Montserrat"/>
          <w:sz w:val="20"/>
          <w:szCs w:val="20"/>
        </w:rPr>
        <w:t>Гц</w:t>
      </w:r>
      <w:proofErr w:type="spellEnd"/>
      <w:r w:rsidRPr="007A71BC">
        <w:rPr>
          <w:rFonts w:ascii="Montserrat" w:hAnsi="Montserrat"/>
          <w:sz w:val="20"/>
          <w:szCs w:val="20"/>
        </w:rPr>
        <w:t>.</w:t>
      </w:r>
    </w:p>
    <w:p w14:paraId="6F5E720B" w14:textId="77777777" w:rsidR="009B5975" w:rsidRPr="00C51600" w:rsidRDefault="009B5975" w:rsidP="009B5975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Особенности</w:t>
      </w:r>
      <w:r w:rsidRPr="00C51600">
        <w:rPr>
          <w:rFonts w:ascii="Montserrat" w:hAnsi="Montserrat"/>
          <w:b/>
          <w:bCs/>
        </w:rPr>
        <w:t xml:space="preserve"> устройства</w:t>
      </w:r>
    </w:p>
    <w:p w14:paraId="1549FC58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Водонепроницаемая конструкция, класс защиты IP66</w:t>
      </w:r>
    </w:p>
    <w:p w14:paraId="5262889F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Поддержка работы со всеми типами электрозамков.</w:t>
      </w:r>
    </w:p>
    <w:p w14:paraId="29200EA2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Поддержка до 1000 пользователей</w:t>
      </w:r>
    </w:p>
    <w:p w14:paraId="4DDE32A5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Доступ по ПИН-коду</w:t>
      </w:r>
    </w:p>
    <w:p w14:paraId="6049BCF4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Встроенный считыватель карт формата EM 125 кГц</w:t>
      </w:r>
      <w:r>
        <w:rPr>
          <w:rFonts w:ascii="Montserrat" w:hAnsi="Montserrat"/>
          <w:sz w:val="20"/>
          <w:szCs w:val="20"/>
        </w:rPr>
        <w:t xml:space="preserve"> и </w:t>
      </w:r>
      <w:proofErr w:type="spellStart"/>
      <w:r>
        <w:rPr>
          <w:rFonts w:ascii="Montserrat" w:hAnsi="Montserrat"/>
          <w:sz w:val="20"/>
          <w:szCs w:val="20"/>
          <w:lang w:val="en-US"/>
        </w:rPr>
        <w:t>Mifare</w:t>
      </w:r>
      <w:proofErr w:type="spellEnd"/>
      <w:r w:rsidRPr="00B209E1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</w:rPr>
        <w:t>1</w:t>
      </w:r>
      <w:r w:rsidRPr="00B209E1">
        <w:rPr>
          <w:rFonts w:ascii="Montserrat" w:hAnsi="Montserrat"/>
          <w:sz w:val="20"/>
          <w:szCs w:val="20"/>
        </w:rPr>
        <w:t>3,</w:t>
      </w:r>
      <w:r w:rsidRPr="007A71BC">
        <w:rPr>
          <w:rFonts w:ascii="Montserrat" w:hAnsi="Montserrat"/>
          <w:sz w:val="20"/>
          <w:szCs w:val="20"/>
        </w:rPr>
        <w:t>5 </w:t>
      </w:r>
      <w:proofErr w:type="spellStart"/>
      <w:r>
        <w:rPr>
          <w:rFonts w:ascii="Montserrat" w:hAnsi="Montserrat"/>
          <w:sz w:val="20"/>
          <w:szCs w:val="20"/>
        </w:rPr>
        <w:t>м</w:t>
      </w:r>
      <w:r w:rsidRPr="007A71BC">
        <w:rPr>
          <w:rFonts w:ascii="Montserrat" w:hAnsi="Montserrat"/>
          <w:sz w:val="20"/>
          <w:szCs w:val="20"/>
        </w:rPr>
        <w:t>Гц</w:t>
      </w:r>
      <w:proofErr w:type="spellEnd"/>
    </w:p>
    <w:p w14:paraId="07E2D4C1" w14:textId="77777777" w:rsidR="009B5975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Импульсный и триггерный режим работы</w:t>
      </w:r>
    </w:p>
    <w:p w14:paraId="2408AA1C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Выход для подключения тревожного оповещателя</w:t>
      </w:r>
    </w:p>
    <w:p w14:paraId="7B72BE46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Работа при низких температурах до -40°С</w:t>
      </w:r>
    </w:p>
    <w:p w14:paraId="7BFA75EB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Фотодатчик вскрытия корпуса</w:t>
      </w:r>
    </w:p>
    <w:p w14:paraId="528AA730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Поддержка работы в режиме шлюза</w:t>
      </w:r>
    </w:p>
    <w:p w14:paraId="2C3CCF27" w14:textId="77777777" w:rsidR="009B5975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Многоцветная светодиодная индикация состояния</w:t>
      </w:r>
    </w:p>
    <w:p w14:paraId="33E3E888" w14:textId="77777777" w:rsidR="009B5975" w:rsidRPr="007A71BC" w:rsidRDefault="009B5975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Поддержка копирования базы данных на другой контроллер</w:t>
      </w:r>
    </w:p>
    <w:p w14:paraId="4F6697B1" w14:textId="77777777" w:rsidR="00516C14" w:rsidRPr="009B5975" w:rsidRDefault="00516C14" w:rsidP="009B5975">
      <w:pPr>
        <w:pStyle w:val="a3"/>
        <w:widowControl w:val="0"/>
        <w:numPr>
          <w:ilvl w:val="0"/>
          <w:numId w:val="13"/>
        </w:numPr>
        <w:spacing w:before="40" w:after="0" w:line="240" w:lineRule="auto"/>
        <w:contextualSpacing w:val="0"/>
        <w:jc w:val="left"/>
        <w:rPr>
          <w:rFonts w:ascii="Montserrat" w:hAnsi="Montserrat"/>
          <w:sz w:val="20"/>
          <w:szCs w:val="20"/>
        </w:rPr>
      </w:pPr>
      <w:r w:rsidRPr="009B5975">
        <w:rPr>
          <w:rFonts w:ascii="Montserrat" w:hAnsi="Montserrat"/>
          <w:sz w:val="20"/>
          <w:szCs w:val="20"/>
        </w:rPr>
        <w:t>Клавиатура с подсветкой (автоматическое отключение подсветки производится через 20 секунд)</w:t>
      </w:r>
    </w:p>
    <w:p w14:paraId="2DD64C4D" w14:textId="77777777" w:rsidR="00655E43" w:rsidRPr="009B5975" w:rsidRDefault="00655E43" w:rsidP="0034032D">
      <w:pPr>
        <w:keepNext/>
        <w:spacing w:before="240" w:after="60" w:line="240" w:lineRule="auto"/>
        <w:jc w:val="left"/>
        <w:rPr>
          <w:rFonts w:ascii="Montserrat" w:hAnsi="Montserrat" w:cstheme="minorHAnsi"/>
          <w:b/>
        </w:rPr>
      </w:pPr>
      <w:r w:rsidRPr="009B5975">
        <w:rPr>
          <w:rFonts w:ascii="Montserrat" w:hAnsi="Montserrat" w:cstheme="minorHAnsi"/>
          <w:b/>
        </w:rPr>
        <w:t>Технические данные</w:t>
      </w:r>
    </w:p>
    <w:tbl>
      <w:tblPr>
        <w:tblW w:w="992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528"/>
      </w:tblGrid>
      <w:tr w:rsidR="00655E43" w:rsidRPr="00B46237" w14:paraId="7B8041BC" w14:textId="77777777" w:rsidTr="00C870C9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139E823" w14:textId="77777777" w:rsidR="00655E43" w:rsidRPr="009B5975" w:rsidRDefault="00655E43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Количество пользователей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58B4919" w14:textId="77777777" w:rsidR="00655E43" w:rsidRPr="009B5975" w:rsidRDefault="00655E43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1000</w:t>
            </w:r>
          </w:p>
        </w:tc>
      </w:tr>
      <w:tr w:rsidR="00655E43" w:rsidRPr="00B46237" w14:paraId="27593BE6" w14:textId="77777777" w:rsidTr="00C870C9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266BAAB" w14:textId="77777777" w:rsidR="00655E43" w:rsidRPr="009B5975" w:rsidRDefault="00655E43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Обычные пользователи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A13DEDB" w14:textId="77777777" w:rsidR="00655E43" w:rsidRPr="009B5975" w:rsidRDefault="00655E43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987</w:t>
            </w:r>
          </w:p>
        </w:tc>
      </w:tr>
      <w:tr w:rsidR="00655E43" w:rsidRPr="00B46237" w14:paraId="4D7894D5" w14:textId="77777777" w:rsidTr="00C870C9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55BA3D9" w14:textId="77777777" w:rsidR="00655E43" w:rsidRPr="009B5975" w:rsidRDefault="00655E43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Авторизованные пользователи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7A985A3" w14:textId="77777777" w:rsidR="00655E43" w:rsidRPr="009B5975" w:rsidRDefault="00655E43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1</w:t>
            </w:r>
          </w:p>
        </w:tc>
      </w:tr>
      <w:tr w:rsidR="00655E43" w:rsidRPr="00B46237" w14:paraId="7E0BAB27" w14:textId="77777777" w:rsidTr="00C870C9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5F28852" w14:textId="77777777" w:rsidR="00655E43" w:rsidRPr="009B5975" w:rsidRDefault="00655E43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Пользователи с функцией подачи сигнала тревоги «Паника»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4647C91" w14:textId="77777777" w:rsidR="00655E43" w:rsidRPr="009B5975" w:rsidRDefault="00655E43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2</w:t>
            </w:r>
          </w:p>
        </w:tc>
      </w:tr>
      <w:tr w:rsidR="00655E43" w:rsidRPr="00B46237" w14:paraId="32EEFAF9" w14:textId="77777777" w:rsidTr="00C870C9">
        <w:trPr>
          <w:trHeight w:val="20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0B1E743" w14:textId="77777777" w:rsidR="00655E43" w:rsidRPr="009B5975" w:rsidRDefault="00655E43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401C4FD" w14:textId="77777777" w:rsidR="00655E43" w:rsidRPr="009B5975" w:rsidRDefault="00655E43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655E43" w:rsidRPr="00B46237" w14:paraId="47778B12" w14:textId="77777777" w:rsidTr="00C870C9"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51EECDD" w14:textId="77777777" w:rsidR="00655E43" w:rsidRPr="009B5975" w:rsidRDefault="00655E43" w:rsidP="0034032D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Рабочее напряжение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E719BEC" w14:textId="77777777" w:rsidR="00655E43" w:rsidRPr="009B5975" w:rsidRDefault="00655E43" w:rsidP="0034032D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12-18 В пост.</w:t>
            </w:r>
          </w:p>
        </w:tc>
      </w:tr>
      <w:tr w:rsidR="00655E43" w:rsidRPr="00B46237" w14:paraId="31B180A3" w14:textId="77777777" w:rsidTr="00C870C9">
        <w:trPr>
          <w:trHeight w:val="20"/>
        </w:trPr>
        <w:tc>
          <w:tcPr>
            <w:tcW w:w="439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01EFF50" w14:textId="77777777" w:rsidR="00655E43" w:rsidRPr="009B5975" w:rsidRDefault="00655E43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Рабочий ток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0358EBB" w14:textId="77777777" w:rsidR="00655E43" w:rsidRPr="009B5975" w:rsidRDefault="0094639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="00516C14" w:rsidRPr="009B5975">
              <w:rPr>
                <w:rFonts w:ascii="Montserrat" w:hAnsi="Montserrat" w:cstheme="minorHAnsi"/>
                <w:sz w:val="20"/>
                <w:szCs w:val="20"/>
              </w:rPr>
              <w:t> 160 мА</w:t>
            </w:r>
          </w:p>
        </w:tc>
      </w:tr>
      <w:tr w:rsidR="00655E43" w:rsidRPr="00B46237" w14:paraId="2B12A5DF" w14:textId="77777777" w:rsidTr="00C870C9"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1A0CBDA" w14:textId="77777777" w:rsidR="00655E43" w:rsidRPr="009B5975" w:rsidRDefault="00655E43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Ток в режиме ожидания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0B92D7C" w14:textId="77777777" w:rsidR="00655E43" w:rsidRPr="009B5975" w:rsidRDefault="0094639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="00516C14" w:rsidRPr="009B5975">
              <w:rPr>
                <w:rFonts w:ascii="Montserrat" w:hAnsi="Montserrat" w:cstheme="minorHAnsi"/>
                <w:sz w:val="20"/>
                <w:szCs w:val="20"/>
              </w:rPr>
              <w:t> 60 мА</w:t>
            </w:r>
          </w:p>
        </w:tc>
      </w:tr>
      <w:tr w:rsidR="00655E43" w:rsidRPr="00B46237" w14:paraId="03AFBD33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572275B" w14:textId="77777777" w:rsidR="00655E43" w:rsidRPr="009B5975" w:rsidRDefault="00655E43" w:rsidP="0034032D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Чтение бесконтактных карт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75C86E5" w14:textId="77777777" w:rsidR="00655E43" w:rsidRPr="009B5975" w:rsidRDefault="00655E43" w:rsidP="0034032D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EM и </w:t>
            </w:r>
            <w:proofErr w:type="spellStart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Mifare</w:t>
            </w:r>
            <w:proofErr w:type="spellEnd"/>
          </w:p>
        </w:tc>
      </w:tr>
      <w:tr w:rsidR="00655E43" w:rsidRPr="00B46237" w14:paraId="0284556F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7F9F9A0" w14:textId="77777777" w:rsidR="00655E43" w:rsidRPr="009B5975" w:rsidRDefault="00924BAB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 xml:space="preserve">Технология радиодоступа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BEA31C7" w14:textId="77777777" w:rsidR="00655E43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125 кГц / 13,56 МГц</w:t>
            </w:r>
          </w:p>
        </w:tc>
      </w:tr>
      <w:tr w:rsidR="00655E43" w:rsidRPr="00B46237" w14:paraId="6CE0F7A6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9CE2CA6" w14:textId="77777777" w:rsidR="00655E43" w:rsidRPr="009B5975" w:rsidRDefault="00924BAB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Расстояние считывания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593A9AB" w14:textId="77777777" w:rsidR="00655E43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2-6 см</w:t>
            </w:r>
          </w:p>
        </w:tc>
      </w:tr>
      <w:tr w:rsidR="00924BAB" w:rsidRPr="00B46237" w14:paraId="2765F5E8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D897A78" w14:textId="77777777" w:rsidR="00924BAB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Длина ПИН-кода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E2BF514" w14:textId="77777777" w:rsidR="00924BAB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от 4 до 6 цифр</w:t>
            </w:r>
          </w:p>
        </w:tc>
      </w:tr>
      <w:tr w:rsidR="00924BAB" w:rsidRPr="00B46237" w14:paraId="59F5A522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D977FA7" w14:textId="77777777" w:rsidR="00924BAB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808F041" w14:textId="77777777" w:rsidR="00924BAB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Релейный выход, кнопка выхода, разъем тревог, дверной контакт, вход / выход данных </w:t>
            </w:r>
            <w:proofErr w:type="spellStart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</w:tr>
      <w:tr w:rsidR="00924BAB" w:rsidRPr="00B46237" w14:paraId="09E14401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FCCFA0B" w14:textId="77777777" w:rsidR="00924BAB" w:rsidRPr="009B5975" w:rsidRDefault="00924BAB" w:rsidP="0034032D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Реле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5A15907" w14:textId="77777777" w:rsidR="00924BAB" w:rsidRPr="009B5975" w:rsidRDefault="00924BAB" w:rsidP="0034032D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Одно (НР, НЗ, общий)</w:t>
            </w:r>
          </w:p>
        </w:tc>
      </w:tr>
      <w:tr w:rsidR="00924BAB" w:rsidRPr="00B46237" w14:paraId="0305FBD6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1FA8167" w14:textId="77777777" w:rsidR="00924BAB" w:rsidRPr="009B5975" w:rsidRDefault="00924BAB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Регулировка времени открытия / активации реле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243183F" w14:textId="77777777" w:rsidR="00924BAB" w:rsidRPr="009B5975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От 0 до 99 секунд (настройка по умолчанию - 5 секунд)</w:t>
            </w:r>
          </w:p>
        </w:tc>
      </w:tr>
      <w:tr w:rsidR="00924BAB" w:rsidRPr="00B46237" w14:paraId="5F4DDD94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2030BC0" w14:textId="77777777" w:rsidR="00924BAB" w:rsidRDefault="00924BAB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Нагрузка на выходе замка</w:t>
            </w:r>
          </w:p>
          <w:p w14:paraId="179AF725" w14:textId="69E697EB" w:rsidR="009B5975" w:rsidRPr="009B5975" w:rsidRDefault="009B5975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выходом тревоги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2517DFC" w14:textId="77777777" w:rsidR="00924BAB" w:rsidRDefault="00924BAB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Максимум 2 А</w:t>
            </w:r>
          </w:p>
          <w:p w14:paraId="2F07F4FA" w14:textId="3A686820" w:rsidR="009B5975" w:rsidRPr="009B5975" w:rsidRDefault="009B5975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Максимум 1</w:t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</w:t>
            </w:r>
            <w:r>
              <w:rPr>
                <w:rFonts w:ascii="Montserrat" w:hAnsi="Montserrat" w:cstheme="minorHAnsi"/>
                <w:sz w:val="20"/>
                <w:szCs w:val="20"/>
              </w:rPr>
              <w:t>А</w:t>
            </w:r>
          </w:p>
        </w:tc>
      </w:tr>
      <w:tr w:rsidR="0034032D" w:rsidRPr="00B46237" w14:paraId="35518C73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93A70E6" w14:textId="77777777" w:rsidR="0034032D" w:rsidRPr="009B5975" w:rsidRDefault="0034032D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Разъем данных </w:t>
            </w:r>
            <w:proofErr w:type="spellStart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20A043D" w14:textId="77777777" w:rsidR="0034032D" w:rsidRPr="009B5975" w:rsidRDefault="0034032D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Ввод / вывод данных </w:t>
            </w:r>
            <w:proofErr w:type="spellStart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 26-44 бита</w:t>
            </w: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br/>
            </w:r>
            <w:r w:rsidRPr="009B5975">
              <w:rPr>
                <w:rFonts w:ascii="Montserrat" w:hAnsi="Montserrat" w:cstheme="minorHAnsi"/>
                <w:sz w:val="20"/>
                <w:szCs w:val="20"/>
              </w:rPr>
              <w:t xml:space="preserve">(заводская настройка по умолчанию: данных </w:t>
            </w:r>
            <w:proofErr w:type="spellStart"/>
            <w:r w:rsidRPr="009B5975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Pr="009B5975">
              <w:rPr>
                <w:rFonts w:ascii="Montserrat" w:hAnsi="Montserrat" w:cstheme="minorHAnsi"/>
                <w:sz w:val="20"/>
                <w:szCs w:val="20"/>
              </w:rPr>
              <w:t xml:space="preserve"> 26 бит)</w:t>
            </w:r>
          </w:p>
        </w:tc>
      </w:tr>
      <w:tr w:rsidR="0034032D" w:rsidRPr="00B46237" w14:paraId="040F0D2E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485EE06" w14:textId="77777777" w:rsidR="0034032D" w:rsidRPr="009B5975" w:rsidRDefault="0034032D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Формат ПИН-кода на выходе</w:t>
            </w:r>
          </w:p>
        </w:tc>
        <w:tc>
          <w:tcPr>
            <w:tcW w:w="5528" w:type="dxa"/>
            <w:tcBorders>
              <w:top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1091246" w14:textId="77777777" w:rsidR="0034032D" w:rsidRPr="009B5975" w:rsidRDefault="0034032D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4 бита, 8 бит (ASCII), 10 цифр виртуального номера</w:t>
            </w: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br/>
            </w:r>
            <w:r w:rsidRPr="009B5975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924BAB" w:rsidRPr="00B46237" w14:paraId="6D4A8AA8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0795A07" w14:textId="77777777" w:rsidR="00924BAB" w:rsidRPr="009B5975" w:rsidRDefault="00F91EDE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Климатические характеристики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A7FA0D9" w14:textId="77777777" w:rsidR="00924BAB" w:rsidRPr="009B5975" w:rsidRDefault="00F91EDE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Соответствует классу </w:t>
            </w:r>
            <w:proofErr w:type="spellStart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пылевлагозащиты</w:t>
            </w:r>
            <w:proofErr w:type="spellEnd"/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 xml:space="preserve"> IP66</w:t>
            </w:r>
          </w:p>
        </w:tc>
      </w:tr>
      <w:tr w:rsidR="00924BAB" w:rsidRPr="00B46237" w14:paraId="3313F525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FB64976" w14:textId="77777777" w:rsidR="00924BAB" w:rsidRPr="009B5975" w:rsidRDefault="00F91EDE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F2D2C93" w14:textId="0CBE1C0D" w:rsidR="00924BAB" w:rsidRPr="009B5975" w:rsidRDefault="00F91EDE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 xml:space="preserve">От -40°C до +60°C </w:t>
            </w:r>
          </w:p>
        </w:tc>
      </w:tr>
      <w:tr w:rsidR="00924BAB" w:rsidRPr="00B46237" w14:paraId="1527C247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FB05C18" w14:textId="77777777" w:rsidR="00924BAB" w:rsidRPr="009B5975" w:rsidRDefault="00F91EDE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Влажность при эксплуатации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BC9BB6A" w14:textId="77777777" w:rsidR="00924BAB" w:rsidRPr="009B5975" w:rsidRDefault="00F91EDE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0-98% относительной влажности</w:t>
            </w:r>
          </w:p>
        </w:tc>
      </w:tr>
      <w:tr w:rsidR="001A2C9A" w:rsidRPr="00B46237" w14:paraId="1563FA63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154DF6E" w14:textId="77777777" w:rsidR="001A2C9A" w:rsidRPr="009B5975" w:rsidRDefault="002166AF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00C5D4C" w14:textId="77777777" w:rsidR="001A2C9A" w:rsidRPr="009B5975" w:rsidRDefault="001A2C9A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b/>
                <w:sz w:val="20"/>
                <w:szCs w:val="20"/>
              </w:rPr>
              <w:t>Корпус из ABS-пластика</w:t>
            </w:r>
          </w:p>
        </w:tc>
      </w:tr>
      <w:tr w:rsidR="001A2C9A" w:rsidRPr="00B46237" w14:paraId="07F5C334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37897046" w14:textId="77777777" w:rsidR="001A2C9A" w:rsidRPr="009B5975" w:rsidRDefault="001A2C9A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lastRenderedPageBreak/>
              <w:t>Цвет</w:t>
            </w:r>
          </w:p>
        </w:tc>
        <w:tc>
          <w:tcPr>
            <w:tcW w:w="5528" w:type="dxa"/>
            <w:shd w:val="clear" w:color="auto" w:fill="FFFFFF"/>
            <w:tcMar>
              <w:left w:w="170" w:type="dxa"/>
              <w:right w:w="170" w:type="dxa"/>
            </w:tcMar>
          </w:tcPr>
          <w:p w14:paraId="2EA4EBC5" w14:textId="77777777" w:rsidR="001A2C9A" w:rsidRPr="009B5975" w:rsidRDefault="001A2C9A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Черный</w:t>
            </w:r>
          </w:p>
        </w:tc>
      </w:tr>
      <w:tr w:rsidR="001A2C9A" w:rsidRPr="00B46237" w14:paraId="1D8740B0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7A4E652C" w14:textId="77777777" w:rsidR="001A2C9A" w:rsidRPr="009B5975" w:rsidRDefault="001A2C9A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 xml:space="preserve">Габаритные размеры </w:t>
            </w:r>
          </w:p>
        </w:tc>
        <w:tc>
          <w:tcPr>
            <w:tcW w:w="5528" w:type="dxa"/>
            <w:shd w:val="clear" w:color="auto" w:fill="FFFFFF"/>
            <w:tcMar>
              <w:left w:w="170" w:type="dxa"/>
              <w:right w:w="170" w:type="dxa"/>
            </w:tcMar>
          </w:tcPr>
          <w:p w14:paraId="2C8C4D89" w14:textId="77777777" w:rsidR="001A2C9A" w:rsidRPr="009B5975" w:rsidRDefault="001A2C9A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(Д х Ш х В): 12,2 х 5,0 х 21 (мм)</w:t>
            </w:r>
          </w:p>
        </w:tc>
      </w:tr>
      <w:tr w:rsidR="001A2C9A" w:rsidRPr="00B46237" w14:paraId="320B7A7E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68C95117" w14:textId="77777777" w:rsidR="001A2C9A" w:rsidRPr="009B5975" w:rsidRDefault="001A2C9A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Масса устройства</w:t>
            </w:r>
          </w:p>
        </w:tc>
        <w:tc>
          <w:tcPr>
            <w:tcW w:w="5528" w:type="dxa"/>
            <w:shd w:val="clear" w:color="auto" w:fill="FFFFFF"/>
            <w:tcMar>
              <w:left w:w="170" w:type="dxa"/>
              <w:right w:w="170" w:type="dxa"/>
            </w:tcMar>
          </w:tcPr>
          <w:p w14:paraId="0E38BF31" w14:textId="77777777" w:rsidR="001A2C9A" w:rsidRPr="009B5975" w:rsidRDefault="001A2C9A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165 г</w:t>
            </w:r>
          </w:p>
        </w:tc>
      </w:tr>
      <w:tr w:rsidR="001A2C9A" w:rsidRPr="00B46237" w14:paraId="10A9EC0A" w14:textId="77777777" w:rsidTr="00C870C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7D66F662" w14:textId="77777777" w:rsidR="001A2C9A" w:rsidRPr="009B5975" w:rsidRDefault="001A2C9A" w:rsidP="0034032D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Масса устройства в упаковке</w:t>
            </w:r>
          </w:p>
        </w:tc>
        <w:tc>
          <w:tcPr>
            <w:tcW w:w="5528" w:type="dxa"/>
            <w:shd w:val="clear" w:color="auto" w:fill="FFFFFF"/>
            <w:tcMar>
              <w:left w:w="170" w:type="dxa"/>
              <w:right w:w="170" w:type="dxa"/>
            </w:tcMar>
          </w:tcPr>
          <w:p w14:paraId="7206F9CC" w14:textId="77777777" w:rsidR="001A2C9A" w:rsidRPr="009B5975" w:rsidRDefault="001A2C9A" w:rsidP="0034032D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9B5975">
              <w:rPr>
                <w:rFonts w:ascii="Montserrat" w:hAnsi="Montserrat" w:cstheme="minorHAnsi"/>
                <w:sz w:val="20"/>
                <w:szCs w:val="20"/>
              </w:rPr>
              <w:t>225 г</w:t>
            </w:r>
          </w:p>
        </w:tc>
      </w:tr>
    </w:tbl>
    <w:p w14:paraId="61D108E2" w14:textId="77777777" w:rsidR="00655E43" w:rsidRPr="00B46237" w:rsidRDefault="00655E43" w:rsidP="0034032D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  <w:r w:rsidRPr="00B46237">
        <w:rPr>
          <w:rFonts w:ascii="Montserrat" w:hAnsi="Montserrat" w:cstheme="minorHAnsi"/>
          <w:b/>
          <w:sz w:val="28"/>
          <w:szCs w:val="28"/>
        </w:rPr>
        <w:t>Комплект поставки</w:t>
      </w:r>
    </w:p>
    <w:p w14:paraId="2B4EAA5B" w14:textId="77777777" w:rsidR="0034032D" w:rsidRPr="00B46237" w:rsidRDefault="00A74D48" w:rsidP="0034032D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1111119A" wp14:editId="75E6FDB0">
            <wp:extent cx="5973237" cy="3305175"/>
            <wp:effectExtent l="0" t="0" r="0" b="0"/>
            <wp:docPr id="1" name="Рисунок 0" descr="新款SK2-EM+MF说明书20220519 ст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657" cy="331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9747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503"/>
        <w:gridCol w:w="5244"/>
      </w:tblGrid>
      <w:tr w:rsidR="0034032D" w:rsidRPr="00B46237" w14:paraId="05BD2F7F" w14:textId="77777777" w:rsidTr="009B5975">
        <w:trPr>
          <w:trHeight w:val="20"/>
        </w:trPr>
        <w:tc>
          <w:tcPr>
            <w:tcW w:w="4503" w:type="dxa"/>
            <w:vMerge w:val="restart"/>
            <w:vAlign w:val="center"/>
          </w:tcPr>
          <w:p w14:paraId="03EA4040" w14:textId="77777777" w:rsidR="0034032D" w:rsidRPr="009B5975" w:rsidRDefault="0034032D" w:rsidP="0034032D">
            <w:pPr>
              <w:keepNext/>
              <w:pageBreakBefore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9B5975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УСТАНОВКА УСТРОЙСТВА</w:t>
            </w:r>
          </w:p>
        </w:tc>
        <w:tc>
          <w:tcPr>
            <w:tcW w:w="5244" w:type="dxa"/>
            <w:tcBorders>
              <w:bottom w:val="single" w:sz="18" w:space="0" w:color="000000" w:themeColor="text1"/>
            </w:tcBorders>
          </w:tcPr>
          <w:p w14:paraId="4CAF8CE6" w14:textId="77777777" w:rsidR="0034032D" w:rsidRPr="009B5975" w:rsidRDefault="0034032D" w:rsidP="00CA0835">
            <w:pPr>
              <w:keepNext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34032D" w:rsidRPr="00B46237" w14:paraId="40EDCC40" w14:textId="77777777" w:rsidTr="009B5975">
        <w:trPr>
          <w:trHeight w:val="20"/>
        </w:trPr>
        <w:tc>
          <w:tcPr>
            <w:tcW w:w="4503" w:type="dxa"/>
            <w:vMerge/>
          </w:tcPr>
          <w:p w14:paraId="45D3C9BE" w14:textId="77777777" w:rsidR="0034032D" w:rsidRPr="00B46237" w:rsidRDefault="0034032D" w:rsidP="00CA0835">
            <w:pPr>
              <w:keepNext/>
              <w:rPr>
                <w:rFonts w:ascii="Montserrat" w:hAnsi="Montserrat"/>
              </w:rPr>
            </w:pPr>
          </w:p>
        </w:tc>
        <w:tc>
          <w:tcPr>
            <w:tcW w:w="5244" w:type="dxa"/>
            <w:tcBorders>
              <w:top w:val="single" w:sz="18" w:space="0" w:color="000000" w:themeColor="text1"/>
            </w:tcBorders>
          </w:tcPr>
          <w:p w14:paraId="68EF571C" w14:textId="77777777" w:rsidR="0034032D" w:rsidRPr="00B46237" w:rsidRDefault="0034032D" w:rsidP="00CA0835">
            <w:pPr>
              <w:keepNext/>
              <w:rPr>
                <w:rFonts w:ascii="Montserrat" w:hAnsi="Montserrat"/>
              </w:rPr>
            </w:pPr>
          </w:p>
        </w:tc>
      </w:tr>
    </w:tbl>
    <w:p w14:paraId="7DC18F7C" w14:textId="77777777" w:rsidR="00655E43" w:rsidRPr="00B15D92" w:rsidRDefault="00655E43" w:rsidP="001041D6">
      <w:pPr>
        <w:pStyle w:val="a3"/>
        <w:widowControl w:val="0"/>
        <w:numPr>
          <w:ilvl w:val="0"/>
          <w:numId w:val="13"/>
        </w:numPr>
        <w:spacing w:before="0" w:after="0" w:line="240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B15D92">
        <w:rPr>
          <w:rFonts w:ascii="Montserrat" w:hAnsi="Montserrat" w:cstheme="minorHAnsi"/>
          <w:sz w:val="20"/>
          <w:szCs w:val="20"/>
        </w:rPr>
        <w:t>Снимите заднюю стенку устройства.</w:t>
      </w:r>
    </w:p>
    <w:p w14:paraId="05AA78E5" w14:textId="77777777" w:rsidR="00655E43" w:rsidRPr="00B15D92" w:rsidRDefault="00655E43" w:rsidP="001041D6">
      <w:pPr>
        <w:pStyle w:val="a3"/>
        <w:widowControl w:val="0"/>
        <w:numPr>
          <w:ilvl w:val="0"/>
          <w:numId w:val="13"/>
        </w:numPr>
        <w:spacing w:before="0" w:after="0" w:line="240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B15D92">
        <w:rPr>
          <w:rFonts w:ascii="Montserrat" w:hAnsi="Montserrat" w:cstheme="minorHAnsi"/>
          <w:sz w:val="20"/>
          <w:szCs w:val="20"/>
        </w:rPr>
        <w:t>Просверлите в стене 2 отверстия для винтов (A и C) и одно отверстие для кабеля.</w:t>
      </w:r>
    </w:p>
    <w:p w14:paraId="77EC8B95" w14:textId="77777777" w:rsidR="00655E43" w:rsidRPr="00B15D92" w:rsidRDefault="00655E43" w:rsidP="001041D6">
      <w:pPr>
        <w:pStyle w:val="a3"/>
        <w:widowControl w:val="0"/>
        <w:numPr>
          <w:ilvl w:val="0"/>
          <w:numId w:val="13"/>
        </w:numPr>
        <w:spacing w:before="0" w:after="0" w:line="240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B15D92">
        <w:rPr>
          <w:rFonts w:ascii="Montserrat" w:hAnsi="Montserrat" w:cstheme="minorHAnsi"/>
          <w:sz w:val="20"/>
          <w:szCs w:val="20"/>
        </w:rPr>
        <w:t>Заделайте дюбели (входят в комплект поставки) в отверстия (A и C).</w:t>
      </w:r>
    </w:p>
    <w:p w14:paraId="48B3BB47" w14:textId="77777777" w:rsidR="00655E43" w:rsidRPr="00B15D92" w:rsidRDefault="00655E43" w:rsidP="001041D6">
      <w:pPr>
        <w:pStyle w:val="a3"/>
        <w:widowControl w:val="0"/>
        <w:numPr>
          <w:ilvl w:val="0"/>
          <w:numId w:val="13"/>
        </w:numPr>
        <w:spacing w:before="0" w:after="0" w:line="240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B15D92">
        <w:rPr>
          <w:rFonts w:ascii="Montserrat" w:hAnsi="Montserrat" w:cstheme="minorHAnsi"/>
          <w:sz w:val="20"/>
          <w:szCs w:val="20"/>
        </w:rPr>
        <w:t>Надежно закрепите заднюю крышку на стене с помощью 4 винтов с плоскими головками.</w:t>
      </w:r>
    </w:p>
    <w:p w14:paraId="32247F37" w14:textId="77777777" w:rsidR="00655E43" w:rsidRPr="00B15D92" w:rsidRDefault="00655E43" w:rsidP="001041D6">
      <w:pPr>
        <w:pStyle w:val="a3"/>
        <w:widowControl w:val="0"/>
        <w:numPr>
          <w:ilvl w:val="0"/>
          <w:numId w:val="13"/>
        </w:numPr>
        <w:spacing w:before="0" w:after="0" w:line="240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B15D92">
        <w:rPr>
          <w:rFonts w:ascii="Montserrat" w:hAnsi="Montserrat" w:cstheme="minorHAnsi"/>
          <w:sz w:val="20"/>
          <w:szCs w:val="20"/>
        </w:rPr>
        <w:t>Пропустите кабель через отверстие для кабеля (B).</w:t>
      </w:r>
    </w:p>
    <w:p w14:paraId="3D313473" w14:textId="77777777" w:rsidR="00655E43" w:rsidRPr="00B15D92" w:rsidRDefault="00655E43" w:rsidP="001041D6">
      <w:pPr>
        <w:pStyle w:val="a3"/>
        <w:widowControl w:val="0"/>
        <w:numPr>
          <w:ilvl w:val="0"/>
          <w:numId w:val="13"/>
        </w:numPr>
        <w:spacing w:before="0" w:after="0" w:line="240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B15D92">
        <w:rPr>
          <w:rFonts w:ascii="Montserrat" w:hAnsi="Montserrat" w:cstheme="minorHAnsi"/>
          <w:sz w:val="20"/>
          <w:szCs w:val="20"/>
        </w:rPr>
        <w:t>Прикрепите устройство к его задней крышке.</w:t>
      </w:r>
    </w:p>
    <w:p w14:paraId="23B606F5" w14:textId="77777777" w:rsidR="000B559C" w:rsidRPr="00B46237" w:rsidRDefault="00A74D48" w:rsidP="00A74D48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78E0FF24" wp14:editId="6DA6510E">
            <wp:extent cx="3878317" cy="3158427"/>
            <wp:effectExtent l="0" t="0" r="0" b="0"/>
            <wp:docPr id="2" name="Рисунок 1" descr="新款SK2-EM+MF说明书20220519 стр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687" cy="317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9D0E" w14:textId="77777777" w:rsidR="00655E43" w:rsidRPr="00B15D92" w:rsidRDefault="00655E43" w:rsidP="001041D6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B15D92">
        <w:rPr>
          <w:rFonts w:ascii="Montserrat" w:hAnsi="Montserrat" w:cstheme="minorHAnsi"/>
          <w:b/>
          <w:sz w:val="24"/>
          <w:szCs w:val="24"/>
        </w:rPr>
        <w:t>Назначение контактов</w:t>
      </w:r>
    </w:p>
    <w:tbl>
      <w:tblPr>
        <w:tblW w:w="9724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268"/>
        <w:gridCol w:w="5528"/>
      </w:tblGrid>
      <w:tr w:rsidR="000B559C" w:rsidRPr="00B46237" w14:paraId="2EA299A0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8D6D078" w14:textId="77777777" w:rsidR="000B559C" w:rsidRPr="00B15D92" w:rsidRDefault="000B559C" w:rsidP="00711EC7">
            <w:pPr>
              <w:keepNext/>
              <w:spacing w:before="0" w:after="0" w:line="240" w:lineRule="auto"/>
              <w:ind w:left="57" w:right="198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Цвет провода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4084FC8" w14:textId="77777777" w:rsidR="000B559C" w:rsidRPr="00B15D92" w:rsidRDefault="000B559C" w:rsidP="00711EC7">
            <w:pPr>
              <w:keepNext/>
              <w:spacing w:before="0" w:after="0" w:line="240" w:lineRule="auto"/>
              <w:ind w:left="57" w:right="198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Функция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DE96A5E" w14:textId="77777777" w:rsidR="000B559C" w:rsidRPr="00B15D92" w:rsidRDefault="000B559C" w:rsidP="00711EC7">
            <w:pPr>
              <w:keepNext/>
              <w:spacing w:before="0" w:after="0" w:line="240" w:lineRule="auto"/>
              <w:ind w:left="57" w:right="198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Примечания</w:t>
            </w:r>
          </w:p>
        </w:tc>
      </w:tr>
      <w:tr w:rsidR="000B559C" w:rsidRPr="00B46237" w14:paraId="3DCBA5AE" w14:textId="77777777" w:rsidTr="00320E5B">
        <w:trPr>
          <w:trHeight w:val="20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EC642C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Основные контакты для автономного режима</w:t>
            </w:r>
          </w:p>
        </w:tc>
      </w:tr>
      <w:tr w:rsidR="000B559C" w:rsidRPr="00B46237" w14:paraId="609FCBA9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89FD8CE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Красный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74D3373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DC + (ПОСТ.+)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7BB89BC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Вход питания 12-18 В пост.</w:t>
            </w:r>
          </w:p>
        </w:tc>
      </w:tr>
      <w:tr w:rsidR="000B559C" w:rsidRPr="00B46237" w14:paraId="39CA1EEE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D54EE7B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Черный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E4DC796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GND (Земля)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8EEBCB4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Отрицательный контакт входа питания пост</w:t>
            </w:r>
            <w:r w:rsidR="00711EC7" w:rsidRPr="00B15D92">
              <w:rPr>
                <w:rFonts w:ascii="Montserrat" w:hAnsi="Montserrat" w:cstheme="minorHAnsi"/>
                <w:sz w:val="20"/>
                <w:szCs w:val="20"/>
              </w:rPr>
              <w:t xml:space="preserve">. 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тока</w:t>
            </w:r>
          </w:p>
        </w:tc>
      </w:tr>
      <w:tr w:rsidR="000B559C" w:rsidRPr="00B46237" w14:paraId="13452D65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A116CA0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Синий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980F9A3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NO (Реле)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3F5AEF1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Норм</w:t>
            </w:r>
            <w:r w:rsidR="00711EC7" w:rsidRPr="00B15D92">
              <w:rPr>
                <w:rFonts w:ascii="Montserrat" w:hAnsi="Montserrat" w:cstheme="minorHAnsi"/>
                <w:sz w:val="20"/>
                <w:szCs w:val="20"/>
              </w:rPr>
              <w:t>.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-</w:t>
            </w:r>
            <w:proofErr w:type="spellStart"/>
            <w:r w:rsidRPr="00B15D92">
              <w:rPr>
                <w:rFonts w:ascii="Montserrat" w:hAnsi="Montserrat" w:cstheme="minorHAnsi"/>
                <w:sz w:val="20"/>
                <w:szCs w:val="20"/>
              </w:rPr>
              <w:t>разомк</w:t>
            </w:r>
            <w:proofErr w:type="spellEnd"/>
            <w:r w:rsidR="00711EC7" w:rsidRPr="00B15D92">
              <w:rPr>
                <w:rFonts w:ascii="Montserrat" w:hAnsi="Montserrat" w:cstheme="minorHAnsi"/>
                <w:sz w:val="20"/>
                <w:szCs w:val="20"/>
              </w:rPr>
              <w:t xml:space="preserve">. 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выход реле (диод </w:t>
            </w:r>
            <w:r w:rsidR="00711EC7" w:rsidRPr="00B15D92">
              <w:rPr>
                <w:rFonts w:ascii="Montserrat" w:hAnsi="Montserrat" w:cstheme="minorHAnsi"/>
                <w:sz w:val="20"/>
                <w:szCs w:val="20"/>
              </w:rPr>
              <w:t>– в комплекте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</w:tc>
      </w:tr>
      <w:tr w:rsidR="000B559C" w:rsidRPr="00B46237" w14:paraId="6F919956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FEB2700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Фиолетовый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B440463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COM (Реле)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B693E8D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Общий контакт реле</w:t>
            </w:r>
          </w:p>
        </w:tc>
      </w:tr>
      <w:tr w:rsidR="000B559C" w:rsidRPr="00B46237" w14:paraId="2B298419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FB46A95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Оранжевый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769B72A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NC (Реле)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DA48259" w14:textId="77777777" w:rsidR="000B559C" w:rsidRPr="00B15D92" w:rsidRDefault="00711EC7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Норм.</w:t>
            </w:r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-</w:t>
            </w:r>
            <w:proofErr w:type="spellStart"/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замкн</w:t>
            </w:r>
            <w:proofErr w:type="spellEnd"/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. </w:t>
            </w:r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выход реле (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диод – в комплекте</w:t>
            </w:r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</w:tc>
      </w:tr>
      <w:tr w:rsidR="000B559C" w:rsidRPr="00B46237" w14:paraId="7B0B167E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2BD7EFB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Желтый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ABD6375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OPEN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E9D7E81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Вход кнопки выхода</w:t>
            </w:r>
          </w:p>
        </w:tc>
      </w:tr>
      <w:tr w:rsidR="008F454A" w:rsidRPr="00B46237" w14:paraId="6475DEB5" w14:textId="77777777" w:rsidTr="00320E5B">
        <w:trPr>
          <w:trHeight w:val="20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36AD4E2" w14:textId="77777777" w:rsidR="008F454A" w:rsidRPr="00B15D92" w:rsidRDefault="008F454A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Контакты для считывателя данных </w:t>
            </w:r>
            <w:proofErr w:type="spellStart"/>
            <w:r w:rsidRPr="00B15D92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и контроллера</w:t>
            </w:r>
            <w:r w:rsidR="00711EC7" w:rsidRPr="00B15D92">
              <w:rPr>
                <w:rFonts w:ascii="Montserrat" w:hAnsi="Montserrat" w:cstheme="minorHAnsi"/>
                <w:sz w:val="20"/>
                <w:szCs w:val="20"/>
              </w:rPr>
              <w:t xml:space="preserve"> (при исп. в системе)</w:t>
            </w:r>
          </w:p>
        </w:tc>
      </w:tr>
      <w:tr w:rsidR="000B559C" w:rsidRPr="00B46237" w14:paraId="188360F2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8EDA24B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Зеленый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F77D73B" w14:textId="77777777" w:rsidR="000B559C" w:rsidRPr="00B15D92" w:rsidRDefault="008F454A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D0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388F748" w14:textId="77777777" w:rsidR="000B559C" w:rsidRPr="00B15D92" w:rsidRDefault="00711EC7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Выход </w:t>
            </w:r>
            <w:proofErr w:type="spellStart"/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(при исп.</w:t>
            </w:r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 xml:space="preserve"> в системе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) </w:t>
            </w:r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(Данные 0)</w:t>
            </w:r>
          </w:p>
        </w:tc>
      </w:tr>
      <w:tr w:rsidR="000B559C" w:rsidRPr="00B46237" w14:paraId="72836C7A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32AEAF3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0842740" w14:textId="77777777" w:rsidR="000B559C" w:rsidRPr="00B15D92" w:rsidRDefault="008F454A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D1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8E273DC" w14:textId="77777777" w:rsidR="000B559C" w:rsidRPr="00B15D92" w:rsidRDefault="00711EC7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Выход </w:t>
            </w:r>
            <w:proofErr w:type="spellStart"/>
            <w:r w:rsidRPr="00B15D92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(при исп. в системе) </w:t>
            </w:r>
            <w:r w:rsidR="000B559C" w:rsidRPr="00B15D92">
              <w:rPr>
                <w:rFonts w:ascii="Montserrat" w:hAnsi="Montserrat" w:cstheme="minorHAnsi"/>
                <w:sz w:val="20"/>
                <w:szCs w:val="20"/>
              </w:rPr>
              <w:t>(Данные 1)</w:t>
            </w:r>
          </w:p>
        </w:tc>
      </w:tr>
      <w:tr w:rsidR="008F454A" w:rsidRPr="00B46237" w14:paraId="1ADDFFAD" w14:textId="77777777" w:rsidTr="00320E5B">
        <w:trPr>
          <w:trHeight w:val="20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6E56EF2" w14:textId="77777777" w:rsidR="008F454A" w:rsidRPr="00B15D92" w:rsidRDefault="008F454A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0B559C" w:rsidRPr="00B46237" w14:paraId="69D39F5F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1A64772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Серый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30FB1B5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Тревожный выход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C217007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Отрицательный контакт сигнала тревоги</w:t>
            </w:r>
          </w:p>
        </w:tc>
      </w:tr>
      <w:tr w:rsidR="000B559C" w:rsidRPr="00B46237" w14:paraId="703B56EE" w14:textId="77777777" w:rsidTr="00390E28">
        <w:trPr>
          <w:trHeight w:val="2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695EFC0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Коричневый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11B9CB2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Вход датчика двери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B5753EC" w14:textId="77777777" w:rsidR="000B559C" w:rsidRPr="00B15D92" w:rsidRDefault="000B559C" w:rsidP="00B87538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Вход для датчика двери / ворот (нормально-замкнутый)</w:t>
            </w:r>
          </w:p>
        </w:tc>
      </w:tr>
    </w:tbl>
    <w:p w14:paraId="2F82CC44" w14:textId="77777777" w:rsidR="00655E43" w:rsidRPr="00B15D92" w:rsidRDefault="00655E43" w:rsidP="001041D6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B15D92">
        <w:rPr>
          <w:rFonts w:ascii="Montserrat" w:hAnsi="Montserrat" w:cstheme="minorHAnsi"/>
          <w:b/>
          <w:sz w:val="24"/>
          <w:szCs w:val="24"/>
        </w:rPr>
        <w:t>Звуковая и световая индикация</w:t>
      </w:r>
    </w:p>
    <w:tbl>
      <w:tblPr>
        <w:tblW w:w="9724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8"/>
        <w:gridCol w:w="2693"/>
        <w:gridCol w:w="2693"/>
      </w:tblGrid>
      <w:tr w:rsidR="00655E43" w:rsidRPr="00B46237" w14:paraId="1FF1CEB7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7E32472" w14:textId="77777777" w:rsidR="00655E43" w:rsidRPr="00B15D92" w:rsidRDefault="00655E43" w:rsidP="00320E5B">
            <w:pPr>
              <w:keepNext/>
              <w:spacing w:before="0" w:after="0" w:line="240" w:lineRule="auto"/>
              <w:ind w:left="57" w:right="198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Рабочее состояние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FF9F7C9" w14:textId="77777777" w:rsidR="00655E43" w:rsidRPr="00B15D92" w:rsidRDefault="00655E43" w:rsidP="00320E5B">
            <w:pPr>
              <w:keepNext/>
              <w:spacing w:before="0" w:after="0" w:line="240" w:lineRule="auto"/>
              <w:ind w:left="57" w:right="198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СВД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3A3DA12" w14:textId="77777777" w:rsidR="00655E43" w:rsidRPr="00B15D92" w:rsidRDefault="00A54264" w:rsidP="00BD7D3E">
            <w:pPr>
              <w:keepNext/>
              <w:spacing w:before="0" w:after="0" w:line="240" w:lineRule="auto"/>
              <w:ind w:left="57" w:right="198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Зуммер</w:t>
            </w:r>
          </w:p>
        </w:tc>
      </w:tr>
      <w:tr w:rsidR="00655E43" w:rsidRPr="00B46237" w14:paraId="31E12955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A9404B8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Режим ожидания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B85D033" w14:textId="708998AE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Красный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горит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79107B3" w14:textId="77777777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—</w:t>
            </w:r>
          </w:p>
        </w:tc>
      </w:tr>
      <w:tr w:rsidR="00655E43" w:rsidRPr="00B46237" w14:paraId="2B8A075B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5FB6A69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92E1164" w14:textId="0F64A54A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Красный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мигает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75DFB9A" w14:textId="77777777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1 сигнал</w:t>
            </w:r>
          </w:p>
        </w:tc>
      </w:tr>
      <w:tr w:rsidR="00655E43" w:rsidRPr="00B46237" w14:paraId="2B9A1244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94901AD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 режиме программирования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0D23EF6" w14:textId="53FA61F0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Оранжевый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горит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CC6398A" w14:textId="77777777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1 сигнал</w:t>
            </w:r>
          </w:p>
        </w:tc>
      </w:tr>
      <w:tr w:rsidR="00655E43" w:rsidRPr="00B46237" w14:paraId="7948BCA7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0BB77D8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Ошибка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2F17BB3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52360E3" w14:textId="77777777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3 сигнала</w:t>
            </w:r>
          </w:p>
        </w:tc>
      </w:tr>
      <w:tr w:rsidR="00655E43" w:rsidRPr="00B46237" w14:paraId="18396C22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67A4ADA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C967485" w14:textId="4EF3B0BB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Красный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горит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300FEBD" w14:textId="77777777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1 сигнал</w:t>
            </w:r>
          </w:p>
        </w:tc>
      </w:tr>
      <w:tr w:rsidR="00655E43" w:rsidRPr="00B46237" w14:paraId="60E4C6D5" w14:textId="77777777" w:rsidTr="00390E28">
        <w:trPr>
          <w:trHeight w:val="14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DF61529" w14:textId="7777777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Открытие замка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496CAAC" w14:textId="03FB9210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Зеленый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горит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7E9D6DD" w14:textId="77777777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1 сигнал</w:t>
            </w:r>
          </w:p>
        </w:tc>
      </w:tr>
      <w:tr w:rsidR="00655E43" w:rsidRPr="00B46237" w14:paraId="61081A83" w14:textId="77777777" w:rsidTr="00390E28">
        <w:trPr>
          <w:trHeight w:val="15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3ACBE9B" w14:textId="77777777" w:rsidR="00655E43" w:rsidRPr="00B15D92" w:rsidRDefault="000979D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Тревога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519295B" w14:textId="74886DF7" w:rsidR="00655E43" w:rsidRPr="00B15D92" w:rsidRDefault="00655E43" w:rsidP="00320E5B">
            <w:pPr>
              <w:spacing w:before="0" w:after="0" w:line="240" w:lineRule="auto"/>
              <w:ind w:left="57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Красный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часто мигает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1547B39" w14:textId="0888F96D" w:rsidR="00655E43" w:rsidRPr="00B15D92" w:rsidRDefault="00655E43" w:rsidP="00BD7D3E">
            <w:pPr>
              <w:spacing w:before="0" w:after="0" w:line="240" w:lineRule="auto"/>
              <w:ind w:left="57" w:right="198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Прерывистый</w:t>
            </w:r>
            <w:r w:rsidR="00390E28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сигнал</w:t>
            </w:r>
          </w:p>
        </w:tc>
      </w:tr>
    </w:tbl>
    <w:tbl>
      <w:tblPr>
        <w:tblStyle w:val="a6"/>
        <w:tblW w:w="988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227"/>
        <w:gridCol w:w="6662"/>
      </w:tblGrid>
      <w:tr w:rsidR="00320E5B" w:rsidRPr="00B46237" w14:paraId="57B7D54F" w14:textId="77777777" w:rsidTr="00320E5B">
        <w:trPr>
          <w:trHeight w:val="20"/>
        </w:trPr>
        <w:tc>
          <w:tcPr>
            <w:tcW w:w="3227" w:type="dxa"/>
            <w:vMerge w:val="restart"/>
            <w:tcBorders>
              <w:right w:val="nil"/>
            </w:tcBorders>
            <w:vAlign w:val="center"/>
          </w:tcPr>
          <w:p w14:paraId="5CA2B9A0" w14:textId="77777777" w:rsidR="00320E5B" w:rsidRPr="00B15D92" w:rsidRDefault="00320E5B" w:rsidP="00CA0835">
            <w:pPr>
              <w:keepNext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B15D92">
              <w:rPr>
                <w:rFonts w:ascii="Montserrat" w:hAnsi="Montserrat" w:cstheme="minorHAnsi"/>
                <w:b/>
                <w:sz w:val="24"/>
                <w:szCs w:val="24"/>
              </w:rPr>
              <w:lastRenderedPageBreak/>
              <w:t>Основные настройки</w:t>
            </w:r>
          </w:p>
        </w:tc>
        <w:tc>
          <w:tcPr>
            <w:tcW w:w="6662" w:type="dxa"/>
            <w:tcBorders>
              <w:top w:val="nil"/>
              <w:left w:val="nil"/>
              <w:bottom w:val="dashed" w:sz="12" w:space="0" w:color="auto"/>
              <w:right w:val="nil"/>
            </w:tcBorders>
          </w:tcPr>
          <w:p w14:paraId="69B82031" w14:textId="77777777" w:rsidR="00320E5B" w:rsidRPr="00B46237" w:rsidRDefault="00320E5B" w:rsidP="00CA0835">
            <w:pPr>
              <w:keepNext/>
              <w:rPr>
                <w:rFonts w:ascii="Montserrat" w:hAnsi="Montserrat"/>
              </w:rPr>
            </w:pPr>
          </w:p>
        </w:tc>
      </w:tr>
      <w:tr w:rsidR="00320E5B" w:rsidRPr="00B46237" w14:paraId="4453CDBD" w14:textId="77777777" w:rsidTr="00320E5B">
        <w:trPr>
          <w:trHeight w:val="20"/>
        </w:trPr>
        <w:tc>
          <w:tcPr>
            <w:tcW w:w="3227" w:type="dxa"/>
            <w:vMerge/>
          </w:tcPr>
          <w:p w14:paraId="427F2BEA" w14:textId="77777777" w:rsidR="00320E5B" w:rsidRPr="00B46237" w:rsidRDefault="00320E5B" w:rsidP="00CA0835">
            <w:pPr>
              <w:keepNext/>
              <w:rPr>
                <w:rFonts w:ascii="Montserrat" w:hAnsi="Montserrat"/>
              </w:rPr>
            </w:pPr>
          </w:p>
        </w:tc>
        <w:tc>
          <w:tcPr>
            <w:tcW w:w="6662" w:type="dxa"/>
            <w:tcBorders>
              <w:top w:val="dashed" w:sz="12" w:space="0" w:color="auto"/>
            </w:tcBorders>
          </w:tcPr>
          <w:p w14:paraId="23C47F49" w14:textId="77777777" w:rsidR="00320E5B" w:rsidRPr="00B46237" w:rsidRDefault="00320E5B" w:rsidP="00CA0835">
            <w:pPr>
              <w:keepNext/>
              <w:rPr>
                <w:rFonts w:ascii="Montserrat" w:hAnsi="Montserrat"/>
              </w:rPr>
            </w:pPr>
          </w:p>
        </w:tc>
      </w:tr>
    </w:tbl>
    <w:p w14:paraId="5E08AAAB" w14:textId="77777777" w:rsidR="00655E43" w:rsidRPr="00B15D92" w:rsidRDefault="00655E43" w:rsidP="00092DD4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B15D92">
        <w:rPr>
          <w:rFonts w:ascii="Montserrat" w:hAnsi="Montserrat" w:cstheme="minorHAnsi"/>
          <w:b/>
          <w:sz w:val="24"/>
          <w:szCs w:val="24"/>
        </w:rPr>
        <w:t>Вход и выход из режима программирования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655E43" w:rsidRPr="00B46237" w14:paraId="39B61517" w14:textId="77777777" w:rsidTr="00092DD4">
        <w:trPr>
          <w:trHeight w:val="1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  <w:vAlign w:val="center"/>
          </w:tcPr>
          <w:p w14:paraId="0D884840" w14:textId="77777777" w:rsidR="00655E43" w:rsidRPr="00B15D92" w:rsidRDefault="00655E43" w:rsidP="00092DD4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  <w:vAlign w:val="center"/>
          </w:tcPr>
          <w:p w14:paraId="404888D4" w14:textId="52E2F7C6" w:rsidR="00655E43" w:rsidRPr="00B15D92" w:rsidRDefault="007E267A" w:rsidP="00092DD4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B46237" w14:paraId="093AFC68" w14:textId="77777777" w:rsidTr="00092DD4">
        <w:trPr>
          <w:trHeight w:val="3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1953F8A9" w14:textId="77777777" w:rsidR="00655E43" w:rsidRPr="00B15D92" w:rsidRDefault="00655E43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4577350D" w14:textId="3699ADBC" w:rsidR="00655E43" w:rsidRPr="00B15D92" w:rsidRDefault="007E267A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B15D9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  <w:r w:rsidR="00FB2D24" w:rsidRPr="00B15D92">
              <w:rPr>
                <w:rFonts w:ascii="Montserrat" w:hAnsi="Montserrat" w:cstheme="minorHAnsi"/>
                <w:b/>
                <w:sz w:val="20"/>
                <w:szCs w:val="20"/>
              </w:rPr>
              <w:t xml:space="preserve">     </w:t>
            </w:r>
            <w:r w:rsidR="00655E43" w:rsidRPr="00B15D92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123456)</w:t>
            </w:r>
          </w:p>
        </w:tc>
      </w:tr>
      <w:tr w:rsidR="00655E43" w:rsidRPr="00B46237" w14:paraId="215940FB" w14:textId="77777777" w:rsidTr="00092DD4">
        <w:trPr>
          <w:trHeight w:val="1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36F1DC9A" w14:textId="77777777" w:rsidR="00655E43" w:rsidRPr="00B15D92" w:rsidRDefault="00655E43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77A8C9F9" w14:textId="4E84219B" w:rsidR="00655E43" w:rsidRPr="00B15D92" w:rsidRDefault="007E267A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81EA9D5" w14:textId="77777777" w:rsidR="007B589E" w:rsidRPr="00B15D92" w:rsidRDefault="007B589E" w:rsidP="00092DD4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B15D92">
        <w:rPr>
          <w:rFonts w:ascii="Montserrat" w:hAnsi="Montserrat" w:cstheme="minorHAnsi"/>
          <w:b/>
          <w:sz w:val="24"/>
          <w:szCs w:val="24"/>
        </w:rPr>
        <w:t>Настройка кода администратора (мастер-кода)</w:t>
      </w:r>
    </w:p>
    <w:tbl>
      <w:tblPr>
        <w:tblW w:w="9781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B589E" w:rsidRPr="00B46237" w14:paraId="0B441AC6" w14:textId="77777777" w:rsidTr="00FB2D24">
        <w:trPr>
          <w:trHeight w:val="1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  <w:vAlign w:val="center"/>
          </w:tcPr>
          <w:p w14:paraId="4B66499D" w14:textId="77777777" w:rsidR="007B589E" w:rsidRPr="00B15D92" w:rsidRDefault="007B589E" w:rsidP="00092DD4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  <w:vAlign w:val="center"/>
          </w:tcPr>
          <w:p w14:paraId="2E22E1FB" w14:textId="39B836E8" w:rsidR="007B589E" w:rsidRPr="00B15D92" w:rsidRDefault="007E267A" w:rsidP="00092DD4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7B589E" w:rsidRPr="00B46237" w14:paraId="28A35B63" w14:textId="77777777" w:rsidTr="00FB2D24">
        <w:trPr>
          <w:trHeight w:val="1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4EC3E76F" w14:textId="77777777" w:rsidR="007B589E" w:rsidRPr="00B15D92" w:rsidRDefault="007B589E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4C926E6E" w14:textId="7973EAB9" w:rsidR="007B589E" w:rsidRPr="00B15D92" w:rsidRDefault="007E267A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7B589E" w:rsidRPr="00B15D9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7B589E" w:rsidRPr="00B46237" w14:paraId="788E08C7" w14:textId="77777777" w:rsidTr="00FB2D24">
        <w:trPr>
          <w:trHeight w:val="4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1DF5AE3F" w14:textId="77777777" w:rsidR="007B589E" w:rsidRPr="00B15D92" w:rsidRDefault="007B589E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2. Изменение Мастер-кода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752A7316" w14:textId="77777777" w:rsidR="007B589E" w:rsidRPr="00B15D92" w:rsidRDefault="007B589E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0 (Новый Мастер-код) # (Повтор Нового Мастер-кода) #</w:t>
            </w:r>
            <w:r w:rsidR="00FB2D24" w:rsidRPr="00B15D92">
              <w:rPr>
                <w:rFonts w:ascii="Montserrat" w:hAnsi="Montserrat" w:cstheme="minorHAnsi"/>
                <w:b/>
                <w:sz w:val="20"/>
                <w:szCs w:val="20"/>
              </w:rPr>
              <w:t xml:space="preserve">     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>(Мастер-код может состоять из любых 6 цифр)</w:t>
            </w:r>
          </w:p>
        </w:tc>
      </w:tr>
      <w:tr w:rsidR="007B589E" w:rsidRPr="00B46237" w14:paraId="0FBBFF57" w14:textId="77777777" w:rsidTr="00FB2D24">
        <w:trPr>
          <w:trHeight w:val="1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7BF3A8CF" w14:textId="77777777" w:rsidR="007B589E" w:rsidRPr="00B15D92" w:rsidRDefault="007B589E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4DA00A67" w14:textId="20F812BA" w:rsidR="007B589E" w:rsidRPr="00B15D92" w:rsidRDefault="007E267A" w:rsidP="00FB2D24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A3F71FD" w14:textId="77777777" w:rsidR="007B589E" w:rsidRPr="00B15D92" w:rsidRDefault="007B589E" w:rsidP="00FB2D24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B15D92">
        <w:rPr>
          <w:rFonts w:ascii="Montserrat" w:hAnsi="Montserrat" w:cstheme="minorHAnsi"/>
          <w:b/>
          <w:sz w:val="24"/>
          <w:szCs w:val="24"/>
        </w:rPr>
        <w:t>Настройка режима работы</w:t>
      </w:r>
    </w:p>
    <w:p w14:paraId="14900548" w14:textId="7D74B984" w:rsidR="00535614" w:rsidRPr="00B15D92" w:rsidRDefault="007B589E" w:rsidP="00FB2D24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35614">
        <w:rPr>
          <w:rFonts w:ascii="Montserrat" w:hAnsi="Montserrat" w:cstheme="minorHAnsi"/>
          <w:b/>
          <w:bCs/>
          <w:sz w:val="20"/>
          <w:szCs w:val="20"/>
        </w:rPr>
        <w:t>Примечани</w:t>
      </w:r>
      <w:r w:rsidR="00535614">
        <w:rPr>
          <w:rFonts w:ascii="Montserrat" w:hAnsi="Montserrat" w:cstheme="minorHAnsi"/>
          <w:b/>
          <w:bCs/>
          <w:sz w:val="20"/>
          <w:szCs w:val="20"/>
        </w:rPr>
        <w:t>е</w:t>
      </w:r>
      <w:r w:rsidRPr="00535614">
        <w:rPr>
          <w:rFonts w:ascii="Montserrat" w:hAnsi="Montserrat" w:cstheme="minorHAnsi"/>
          <w:b/>
          <w:bCs/>
          <w:sz w:val="20"/>
          <w:szCs w:val="20"/>
        </w:rPr>
        <w:t>:</w:t>
      </w:r>
      <w:r w:rsidRPr="00B15D92">
        <w:rPr>
          <w:rFonts w:ascii="Montserrat" w:hAnsi="Montserrat" w:cstheme="minorHAnsi"/>
          <w:sz w:val="20"/>
          <w:szCs w:val="20"/>
        </w:rPr>
        <w:t xml:space="preserve"> Устройство имеет </w:t>
      </w:r>
      <w:r w:rsidR="007E267A">
        <w:rPr>
          <w:rFonts w:ascii="Montserrat" w:hAnsi="Montserrat" w:cstheme="minorHAnsi"/>
          <w:sz w:val="20"/>
          <w:szCs w:val="20"/>
        </w:rPr>
        <w:t>несколько</w:t>
      </w:r>
      <w:r w:rsidRPr="00B15D92">
        <w:rPr>
          <w:rFonts w:ascii="Montserrat" w:hAnsi="Montserrat" w:cstheme="minorHAnsi"/>
          <w:sz w:val="20"/>
          <w:szCs w:val="20"/>
        </w:rPr>
        <w:t xml:space="preserve"> режим</w:t>
      </w:r>
      <w:r w:rsidR="007E267A">
        <w:rPr>
          <w:rFonts w:ascii="Montserrat" w:hAnsi="Montserrat" w:cstheme="minorHAnsi"/>
          <w:sz w:val="20"/>
          <w:szCs w:val="20"/>
        </w:rPr>
        <w:t>ов</w:t>
      </w:r>
      <w:r w:rsidRPr="00B15D92">
        <w:rPr>
          <w:rFonts w:ascii="Montserrat" w:hAnsi="Montserrat" w:cstheme="minorHAnsi"/>
          <w:sz w:val="20"/>
          <w:szCs w:val="20"/>
        </w:rPr>
        <w:t xml:space="preserve"> работы: Автономный режим</w:t>
      </w:r>
      <w:r w:rsidR="007E267A">
        <w:rPr>
          <w:rFonts w:ascii="Montserrat" w:hAnsi="Montserrat" w:cstheme="minorHAnsi"/>
          <w:sz w:val="20"/>
          <w:szCs w:val="20"/>
        </w:rPr>
        <w:t xml:space="preserve"> /</w:t>
      </w:r>
      <w:r w:rsidRPr="00B15D92">
        <w:rPr>
          <w:rFonts w:ascii="Montserrat" w:hAnsi="Montserrat" w:cstheme="minorHAnsi"/>
          <w:sz w:val="20"/>
          <w:szCs w:val="20"/>
        </w:rPr>
        <w:t xml:space="preserve"> Режим контроллера</w:t>
      </w:r>
      <w:r w:rsidR="007E267A">
        <w:rPr>
          <w:rFonts w:ascii="Montserrat" w:hAnsi="Montserrat" w:cstheme="minorHAnsi"/>
          <w:sz w:val="20"/>
          <w:szCs w:val="20"/>
        </w:rPr>
        <w:t xml:space="preserve"> и</w:t>
      </w:r>
      <w:r w:rsidRPr="00B15D92">
        <w:rPr>
          <w:rFonts w:ascii="Montserrat" w:hAnsi="Montserrat" w:cstheme="minorHAnsi"/>
          <w:sz w:val="20"/>
          <w:szCs w:val="20"/>
        </w:rPr>
        <w:t xml:space="preserve"> Режим считывателя </w:t>
      </w:r>
      <w:r w:rsidR="007E267A">
        <w:rPr>
          <w:rFonts w:ascii="Montserrat" w:hAnsi="Montserrat" w:cstheme="minorHAnsi"/>
          <w:sz w:val="20"/>
          <w:szCs w:val="20"/>
        </w:rPr>
        <w:t>с выходом</w:t>
      </w:r>
      <w:r w:rsidRPr="00B15D92">
        <w:rPr>
          <w:rFonts w:ascii="Montserrat" w:hAnsi="Montserrat" w:cstheme="minorHAnsi"/>
          <w:sz w:val="20"/>
          <w:szCs w:val="20"/>
        </w:rPr>
        <w:t xml:space="preserve"> </w:t>
      </w:r>
      <w:proofErr w:type="spellStart"/>
      <w:r w:rsidRPr="00B15D92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B15D92">
        <w:rPr>
          <w:rFonts w:ascii="Montserrat" w:hAnsi="Montserrat" w:cstheme="minorHAnsi"/>
          <w:sz w:val="20"/>
          <w:szCs w:val="20"/>
        </w:rPr>
        <w:t>. Выберите тот режим, который хотите использовать (заводская настройка умолчанию: Автономный режим / Режим контроллера).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535614" w:rsidRPr="00B46237" w14:paraId="2F6EDE91" w14:textId="77777777" w:rsidTr="00F24B9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31D5E914" w14:textId="77777777" w:rsidR="00535614" w:rsidRPr="00B15D92" w:rsidRDefault="00535614" w:rsidP="00F24B9C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765B80F3" w14:textId="77777777" w:rsidR="00535614" w:rsidRPr="00B15D92" w:rsidRDefault="00535614" w:rsidP="00F24B9C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535614" w:rsidRPr="00B46237" w14:paraId="658317C3" w14:textId="77777777" w:rsidTr="00F24B9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B5D36EB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210B1D5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535614" w:rsidRPr="00B46237" w14:paraId="502F85C6" w14:textId="77777777" w:rsidTr="00F24B9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1337671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>2. Автономный режим / Режим контроллера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E53CEC0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7 7 #</w:t>
            </w: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535614" w:rsidRPr="00B46237" w14:paraId="42D12B59" w14:textId="77777777" w:rsidTr="00F24B9C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A2BD798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EFAB3D2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35614" w:rsidRPr="00B46237" w14:paraId="54F55581" w14:textId="77777777" w:rsidTr="00F24B9C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D78C7AD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sz w:val="20"/>
                <w:szCs w:val="20"/>
              </w:rPr>
              <w:t xml:space="preserve">2. Режим считывателя данных </w:t>
            </w:r>
            <w:proofErr w:type="spellStart"/>
            <w:r w:rsidRPr="00B15D92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D912997" w14:textId="77777777" w:rsidR="00535614" w:rsidRPr="00B15D92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B15D92">
              <w:rPr>
                <w:rFonts w:ascii="Montserrat" w:hAnsi="Montserrat" w:cstheme="minorHAnsi"/>
                <w:b/>
                <w:sz w:val="20"/>
                <w:szCs w:val="20"/>
              </w:rPr>
              <w:t>7 8 #</w:t>
            </w:r>
          </w:p>
        </w:tc>
      </w:tr>
      <w:tr w:rsidR="00535614" w:rsidRPr="00B46237" w14:paraId="28E68E81" w14:textId="77777777" w:rsidTr="00F24B9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2DE12EC" w14:textId="77777777" w:rsidR="00535614" w:rsidRPr="00390E28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90E28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C88D880" w14:textId="77777777" w:rsidR="00535614" w:rsidRPr="00390E28" w:rsidRDefault="00535614" w:rsidP="00F24B9C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90E2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545178B" w14:textId="4C729641" w:rsidR="00535614" w:rsidRPr="00B15D92" w:rsidRDefault="00535614" w:rsidP="00535614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>
        <w:rPr>
          <w:rFonts w:ascii="Montserrat" w:hAnsi="Montserrat" w:cstheme="minorHAnsi"/>
          <w:b/>
          <w:sz w:val="24"/>
          <w:szCs w:val="24"/>
        </w:rPr>
        <w:t>Краткая инструкция</w:t>
      </w:r>
      <w:r w:rsidR="007C3C92">
        <w:rPr>
          <w:rFonts w:ascii="Montserrat" w:hAnsi="Montserrat" w:cstheme="minorHAnsi"/>
          <w:b/>
          <w:sz w:val="24"/>
          <w:szCs w:val="24"/>
        </w:rPr>
        <w:t xml:space="preserve"> пользователя</w:t>
      </w:r>
    </w:p>
    <w:tbl>
      <w:tblPr>
        <w:tblW w:w="9923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535614" w:rsidRPr="00B46237" w14:paraId="79026A79" w14:textId="77777777" w:rsidTr="007C3C9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170" w:type="dxa"/>
              <w:right w:w="170" w:type="dxa"/>
            </w:tcMar>
          </w:tcPr>
          <w:p w14:paraId="27D42D60" w14:textId="7F40A0E5" w:rsidR="00535614" w:rsidRPr="00C206A4" w:rsidRDefault="00535614" w:rsidP="00535614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Описание функции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170" w:type="dxa"/>
              <w:right w:w="170" w:type="dxa"/>
            </w:tcMar>
          </w:tcPr>
          <w:p w14:paraId="11DD7C9E" w14:textId="02AE502B" w:rsidR="00535614" w:rsidRPr="00C206A4" w:rsidRDefault="00535614" w:rsidP="00535614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535614" w:rsidRPr="00B46237" w14:paraId="6B64154D" w14:textId="77777777" w:rsidTr="007C3C92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CBBA32F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5702C65" w14:textId="56920892" w:rsidR="00535614" w:rsidRPr="007C3C92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sym w:font="Wingdings 2" w:char="F0DC"/>
            </w: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- Мастер-код - #</w:t>
            </w:r>
          </w:p>
        </w:tc>
      </w:tr>
      <w:tr w:rsidR="00535614" w:rsidRPr="00B46237" w14:paraId="40E6DD5B" w14:textId="77777777" w:rsidTr="007C3C92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DC99576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Добавление пользователя по карте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77B851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1 - Чтение карты - #</w:t>
            </w: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br/>
            </w:r>
            <w:r w:rsidRPr="00C206A4">
              <w:rPr>
                <w:rFonts w:ascii="Montserrat" w:hAnsi="Montserrat" w:cstheme="minorHAnsi"/>
                <w:sz w:val="20"/>
                <w:szCs w:val="20"/>
              </w:rPr>
              <w:t>(карты можно добавлять последовательно)</w:t>
            </w:r>
          </w:p>
        </w:tc>
      </w:tr>
      <w:tr w:rsidR="00535614" w:rsidRPr="00B46237" w14:paraId="4C8A5BE7" w14:textId="77777777" w:rsidTr="007C3C92">
        <w:trPr>
          <w:trHeight w:val="4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3C6D568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Добавление пользователя по ПИН-коду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DF5DF75" w14:textId="708DFAAC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1 - ПИН-код - #</w:t>
            </w: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br/>
            </w:r>
            <w:r w:rsidRPr="00C206A4">
              <w:rPr>
                <w:rFonts w:ascii="Montserrat" w:hAnsi="Montserrat" w:cstheme="minorHAnsi"/>
                <w:sz w:val="20"/>
                <w:szCs w:val="20"/>
              </w:rPr>
              <w:t>(ПИН-код может состоять из любых 4-6 цифр, кроме комбинации 8888)</w:t>
            </w:r>
          </w:p>
        </w:tc>
      </w:tr>
      <w:tr w:rsidR="00535614" w:rsidRPr="00B46237" w14:paraId="7C067CD8" w14:textId="77777777" w:rsidTr="007C3C92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2F482EF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Удаление пользователя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94FF8BF" w14:textId="77777777" w:rsidR="00535614" w:rsidRPr="007C3C92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2 - Чтение карты - #</w:t>
            </w: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br/>
              <w:t>2 - ПИН-код - #</w:t>
            </w:r>
          </w:p>
        </w:tc>
      </w:tr>
      <w:tr w:rsidR="00535614" w:rsidRPr="00B46237" w14:paraId="4D81EA52" w14:textId="77777777" w:rsidTr="007C3C92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FF052EC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1A9E34D" w14:textId="77777777" w:rsidR="00535614" w:rsidRPr="007C3C92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7C3C92">
              <w:rPr>
                <w:rFonts w:ascii="Montserrat" w:hAnsi="Montserrat" w:cstheme="minorHAnsi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535614" w:rsidRPr="00B46237" w14:paraId="0B74898F" w14:textId="77777777" w:rsidTr="00F24B9C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C073478" w14:textId="77777777" w:rsidR="00535614" w:rsidRPr="007C3C92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C3C92">
              <w:rPr>
                <w:rFonts w:ascii="Montserrat" w:hAnsi="Montserrat" w:cstheme="minorHAnsi"/>
                <w:sz w:val="20"/>
                <w:szCs w:val="20"/>
              </w:rPr>
              <w:t>Чтобы открыть дверь</w:t>
            </w:r>
          </w:p>
        </w:tc>
      </w:tr>
      <w:tr w:rsidR="00535614" w:rsidRPr="00B46237" w14:paraId="0F546134" w14:textId="77777777" w:rsidTr="007C3C9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0CDDBA3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По карте пользователя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46FC7E4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Приложите карту</w:t>
            </w:r>
          </w:p>
        </w:tc>
      </w:tr>
      <w:tr w:rsidR="00535614" w:rsidRPr="00B46237" w14:paraId="32C2B163" w14:textId="77777777" w:rsidTr="007C3C9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321C688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По ПИН-коду пользователя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1CA238D" w14:textId="77777777" w:rsidR="00535614" w:rsidRPr="00C206A4" w:rsidRDefault="00535614" w:rsidP="007C3C92">
            <w:pPr>
              <w:spacing w:before="40" w:after="4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206A4">
              <w:rPr>
                <w:rFonts w:ascii="Montserrat" w:hAnsi="Montserrat" w:cstheme="minorHAnsi"/>
                <w:sz w:val="20"/>
                <w:szCs w:val="20"/>
              </w:rPr>
              <w:t>Введите ПИН-код #</w:t>
            </w:r>
          </w:p>
        </w:tc>
      </w:tr>
    </w:tbl>
    <w:p w14:paraId="721C02A5" w14:textId="77777777" w:rsidR="00535614" w:rsidRPr="00B46237" w:rsidRDefault="00535614" w:rsidP="00535614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tbl>
      <w:tblPr>
        <w:tblStyle w:val="a6"/>
        <w:tblW w:w="9747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077"/>
        <w:gridCol w:w="5670"/>
      </w:tblGrid>
      <w:tr w:rsidR="00FB2D24" w:rsidRPr="00B46237" w14:paraId="6EDE3D43" w14:textId="77777777" w:rsidTr="007E267A">
        <w:trPr>
          <w:trHeight w:val="20"/>
        </w:trPr>
        <w:tc>
          <w:tcPr>
            <w:tcW w:w="4077" w:type="dxa"/>
            <w:vMerge w:val="restart"/>
            <w:vAlign w:val="center"/>
          </w:tcPr>
          <w:p w14:paraId="253CE32F" w14:textId="77777777" w:rsidR="00FB2D24" w:rsidRPr="007E267A" w:rsidRDefault="00FB2D24" w:rsidP="00CA0835">
            <w:pPr>
              <w:keepNext/>
              <w:pageBreakBefore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7E267A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АВТОНОМНЫЙ РЕЖИМ</w:t>
            </w:r>
          </w:p>
        </w:tc>
        <w:tc>
          <w:tcPr>
            <w:tcW w:w="5670" w:type="dxa"/>
            <w:tcBorders>
              <w:bottom w:val="single" w:sz="18" w:space="0" w:color="000000" w:themeColor="text1"/>
            </w:tcBorders>
          </w:tcPr>
          <w:p w14:paraId="2BE442AA" w14:textId="77777777" w:rsidR="00FB2D24" w:rsidRPr="00B46237" w:rsidRDefault="00FB2D24" w:rsidP="00CA0835">
            <w:pPr>
              <w:keepNext/>
              <w:rPr>
                <w:rFonts w:ascii="Montserrat" w:hAnsi="Montserrat"/>
              </w:rPr>
            </w:pPr>
          </w:p>
        </w:tc>
      </w:tr>
      <w:tr w:rsidR="00FB2D24" w:rsidRPr="00B46237" w14:paraId="7F42FB62" w14:textId="77777777" w:rsidTr="007E267A">
        <w:trPr>
          <w:trHeight w:val="20"/>
        </w:trPr>
        <w:tc>
          <w:tcPr>
            <w:tcW w:w="4077" w:type="dxa"/>
            <w:vMerge/>
          </w:tcPr>
          <w:p w14:paraId="5EE11472" w14:textId="77777777" w:rsidR="00FB2D24" w:rsidRPr="00B46237" w:rsidRDefault="00FB2D24" w:rsidP="00CA0835">
            <w:pPr>
              <w:keepNext/>
              <w:rPr>
                <w:rFonts w:ascii="Montserrat" w:hAnsi="Montserrat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</w:tcBorders>
          </w:tcPr>
          <w:p w14:paraId="7BDA42D6" w14:textId="77777777" w:rsidR="00FB2D24" w:rsidRPr="00B46237" w:rsidRDefault="00FB2D24" w:rsidP="00CA0835">
            <w:pPr>
              <w:keepNext/>
              <w:rPr>
                <w:rFonts w:ascii="Montserrat" w:hAnsi="Montserrat"/>
              </w:rPr>
            </w:pPr>
          </w:p>
        </w:tc>
      </w:tr>
    </w:tbl>
    <w:p w14:paraId="47B2D151" w14:textId="77777777" w:rsidR="00614AD4" w:rsidRPr="007E267A" w:rsidRDefault="00655E43" w:rsidP="00832C46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Устройство может использоваться в качестве автономного контроллера доступа для одной двери (заводская настройка по умолчанию – 7 7 #).</w:t>
      </w:r>
    </w:p>
    <w:p w14:paraId="3214EDDD" w14:textId="77777777" w:rsidR="000A4405" w:rsidRPr="007E267A" w:rsidRDefault="00655E43" w:rsidP="00A8499B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7E267A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67F5FE2A" w14:textId="77777777" w:rsidR="00655E43" w:rsidRPr="007E267A" w:rsidRDefault="00655E43" w:rsidP="00A8499B">
      <w:pPr>
        <w:keepNext/>
        <w:spacing w:before="120" w:after="6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7E267A">
        <w:rPr>
          <w:rFonts w:ascii="Montserrat" w:hAnsi="Montserrat" w:cstheme="minorHAnsi"/>
          <w:b/>
          <w:sz w:val="20"/>
          <w:szCs w:val="20"/>
        </w:rPr>
        <w:t>С обычным источником питания</w:t>
      </w:r>
    </w:p>
    <w:p w14:paraId="63248B04" w14:textId="77777777" w:rsidR="00D61721" w:rsidRPr="00B46237" w:rsidRDefault="00D61721" w:rsidP="001526AF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6F81DCFD" wp14:editId="6407D67C">
            <wp:extent cx="6040877" cy="3264255"/>
            <wp:effectExtent l="19050" t="0" r="0" b="0"/>
            <wp:docPr id="6" name="Рисунок 5" descr="新款SK2-EM+MF说明书20220519 стр 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91" cy="326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5F8AA" w14:textId="77777777" w:rsidR="00655E43" w:rsidRPr="007E267A" w:rsidRDefault="006245DD" w:rsidP="00322244">
      <w:pPr>
        <w:keepNext/>
        <w:spacing w:before="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7E267A">
        <w:rPr>
          <w:rFonts w:ascii="Montserrat" w:hAnsi="Montserrat" w:cstheme="minorHAnsi"/>
          <w:b/>
          <w:sz w:val="20"/>
          <w:szCs w:val="20"/>
        </w:rPr>
        <w:t>Внимание:</w:t>
      </w:r>
    </w:p>
    <w:p w14:paraId="76514DEC" w14:textId="77777777" w:rsidR="00655E43" w:rsidRPr="007E267A" w:rsidRDefault="00655E43" w:rsidP="00A8499B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 xml:space="preserve">При использовании обычного источника питания необходимо установить диод 1N4004 или аналогичный ему, иначе </w:t>
      </w:r>
      <w:proofErr w:type="spellStart"/>
      <w:r w:rsidRPr="007E267A">
        <w:rPr>
          <w:rFonts w:ascii="Montserrat" w:hAnsi="Montserrat" w:cstheme="minorHAnsi"/>
          <w:sz w:val="20"/>
          <w:szCs w:val="20"/>
        </w:rPr>
        <w:t>кодонаборное</w:t>
      </w:r>
      <w:proofErr w:type="spellEnd"/>
      <w:r w:rsidRPr="007E267A">
        <w:rPr>
          <w:rFonts w:ascii="Montserrat" w:hAnsi="Montserrat" w:cstheme="minorHAnsi"/>
          <w:sz w:val="20"/>
          <w:szCs w:val="20"/>
        </w:rPr>
        <w:t xml:space="preserve"> устройство может быть повреждено (1N4004 входит в комплект поставки).</w:t>
      </w:r>
    </w:p>
    <w:p w14:paraId="28275178" w14:textId="77777777" w:rsidR="00655E43" w:rsidRPr="007E267A" w:rsidRDefault="006245DD" w:rsidP="00A8499B">
      <w:pPr>
        <w:keepNext/>
        <w:spacing w:before="120" w:after="6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7E267A">
        <w:rPr>
          <w:rFonts w:ascii="Montserrat" w:hAnsi="Montserrat" w:cstheme="minorHAnsi"/>
          <w:b/>
          <w:sz w:val="20"/>
          <w:szCs w:val="20"/>
        </w:rPr>
        <w:t>Со специальным источником питания для устройств контроля доступа</w:t>
      </w:r>
    </w:p>
    <w:p w14:paraId="076D3074" w14:textId="11A57F6A" w:rsidR="00D61721" w:rsidRDefault="00D61721" w:rsidP="00010EB5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1BBC4790" wp14:editId="21122419">
            <wp:extent cx="5139466" cy="2907281"/>
            <wp:effectExtent l="19050" t="0" r="4034" b="0"/>
            <wp:docPr id="10" name="Рисунок 9" descr="新款SK2-EM+MF说明书20220519 стр 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809" cy="290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C7BF" w14:textId="77777777" w:rsidR="007E267A" w:rsidRPr="007E267A" w:rsidRDefault="007E267A" w:rsidP="00010EB5">
      <w:pPr>
        <w:spacing w:before="120" w:after="120" w:line="240" w:lineRule="auto"/>
        <w:rPr>
          <w:rFonts w:ascii="Montserrat" w:hAnsi="Montserrat" w:cstheme="minorHAnsi"/>
          <w:sz w:val="26"/>
          <w:szCs w:val="26"/>
          <w:lang w:val="en-US"/>
        </w:rPr>
      </w:pPr>
    </w:p>
    <w:p w14:paraId="02E88D0A" w14:textId="77777777" w:rsidR="00655E43" w:rsidRPr="007E267A" w:rsidRDefault="00655E43" w:rsidP="00BD7D3E">
      <w:pPr>
        <w:keepNext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7E267A">
        <w:rPr>
          <w:rFonts w:ascii="Montserrat" w:hAnsi="Montserrat" w:cstheme="minorHAnsi"/>
          <w:b/>
          <w:sz w:val="24"/>
          <w:szCs w:val="24"/>
        </w:rPr>
        <w:lastRenderedPageBreak/>
        <w:t>Программирование</w:t>
      </w:r>
    </w:p>
    <w:p w14:paraId="2E776345" w14:textId="77777777" w:rsidR="00655E43" w:rsidRPr="007E267A" w:rsidRDefault="00655E43" w:rsidP="00BD7D3E">
      <w:pPr>
        <w:spacing w:before="0" w:after="60" w:line="228" w:lineRule="auto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В зависимости от конфигурации доступа процесс программирования будет различаться. Следуйте инструкциям для Вашей конфигурации доступа.</w:t>
      </w:r>
    </w:p>
    <w:p w14:paraId="35280F1C" w14:textId="77777777" w:rsidR="00655E43" w:rsidRPr="007E267A" w:rsidRDefault="00655E43" w:rsidP="00322244">
      <w:pPr>
        <w:keepNext/>
        <w:spacing w:before="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7E267A">
        <w:rPr>
          <w:rFonts w:ascii="Montserrat" w:hAnsi="Montserrat" w:cstheme="minorHAnsi"/>
          <w:b/>
          <w:sz w:val="20"/>
          <w:szCs w:val="20"/>
        </w:rPr>
        <w:t>Примечания:</w:t>
      </w:r>
    </w:p>
    <w:p w14:paraId="5CD862C3" w14:textId="2A6FE8D8" w:rsidR="00655E43" w:rsidRPr="007E267A" w:rsidRDefault="00CC02F5" w:rsidP="00BD7D3E">
      <w:pPr>
        <w:pStyle w:val="a3"/>
        <w:widowControl w:val="0"/>
        <w:numPr>
          <w:ilvl w:val="0"/>
          <w:numId w:val="13"/>
        </w:numPr>
        <w:spacing w:before="0" w:after="0" w:line="228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bookmarkStart w:id="2" w:name="_Hlk181374675"/>
      <w:r>
        <w:rPr>
          <w:rFonts w:ascii="Montserrat" w:hAnsi="Montserrat" w:cstheme="minorHAnsi"/>
          <w:b/>
          <w:sz w:val="20"/>
          <w:szCs w:val="20"/>
        </w:rPr>
        <w:t>Номер ячейки</w:t>
      </w:r>
      <w:r w:rsidR="00655E43" w:rsidRPr="007E267A">
        <w:rPr>
          <w:rFonts w:ascii="Montserrat" w:hAnsi="Montserrat" w:cstheme="minorHAnsi"/>
          <w:b/>
          <w:sz w:val="20"/>
          <w:szCs w:val="20"/>
        </w:rPr>
        <w:t xml:space="preserve"> </w:t>
      </w:r>
      <w:r>
        <w:rPr>
          <w:rFonts w:ascii="Montserrat" w:hAnsi="Montserrat" w:cstheme="minorHAnsi"/>
          <w:b/>
          <w:sz w:val="20"/>
          <w:szCs w:val="20"/>
        </w:rPr>
        <w:t xml:space="preserve">памяти </w:t>
      </w:r>
      <w:r w:rsidR="00655E43" w:rsidRPr="007E267A">
        <w:rPr>
          <w:rFonts w:ascii="Montserrat" w:hAnsi="Montserrat" w:cstheme="minorHAnsi"/>
          <w:b/>
          <w:sz w:val="20"/>
          <w:szCs w:val="20"/>
        </w:rPr>
        <w:t>(ID пользователя</w:t>
      </w:r>
      <w:r>
        <w:rPr>
          <w:rFonts w:ascii="Montserrat" w:hAnsi="Montserrat" w:cstheme="minorHAnsi"/>
          <w:b/>
          <w:sz w:val="20"/>
          <w:szCs w:val="20"/>
        </w:rPr>
        <w:t>)</w:t>
      </w:r>
      <w:r w:rsidR="00655E43" w:rsidRPr="007E267A">
        <w:rPr>
          <w:rFonts w:ascii="Montserrat" w:hAnsi="Montserrat" w:cstheme="minorHAnsi"/>
          <w:b/>
          <w:sz w:val="20"/>
          <w:szCs w:val="20"/>
        </w:rPr>
        <w:t>:</w:t>
      </w:r>
      <w:r w:rsidR="00655E43" w:rsidRPr="007E267A">
        <w:rPr>
          <w:rFonts w:ascii="Montserrat" w:hAnsi="Montserrat" w:cstheme="minorHAnsi"/>
          <w:sz w:val="20"/>
          <w:szCs w:val="20"/>
        </w:rPr>
        <w:t xml:space="preserve"> </w:t>
      </w:r>
      <w:bookmarkStart w:id="3" w:name="_Hlk181297035"/>
      <w:bookmarkStart w:id="4" w:name="_Hlk181374687"/>
      <w:bookmarkEnd w:id="2"/>
      <w:r w:rsidR="007E267A">
        <w:rPr>
          <w:rFonts w:ascii="Montserrat" w:hAnsi="Montserrat" w:cstheme="minorHAnsi"/>
          <w:sz w:val="20"/>
          <w:szCs w:val="20"/>
        </w:rPr>
        <w:t xml:space="preserve">назначается </w:t>
      </w:r>
      <w:r>
        <w:rPr>
          <w:rFonts w:ascii="Montserrat" w:hAnsi="Montserrat" w:cstheme="minorHAnsi"/>
          <w:sz w:val="20"/>
          <w:szCs w:val="20"/>
        </w:rPr>
        <w:t xml:space="preserve">пользователю </w:t>
      </w:r>
      <w:r w:rsidR="00655E43" w:rsidRPr="007E267A">
        <w:rPr>
          <w:rFonts w:ascii="Montserrat" w:hAnsi="Montserrat" w:cstheme="minorHAnsi"/>
          <w:sz w:val="20"/>
          <w:szCs w:val="20"/>
        </w:rPr>
        <w:t>карт</w:t>
      </w:r>
      <w:r>
        <w:rPr>
          <w:rFonts w:ascii="Montserrat" w:hAnsi="Montserrat" w:cstheme="minorHAnsi"/>
          <w:sz w:val="20"/>
          <w:szCs w:val="20"/>
        </w:rPr>
        <w:t>ы</w:t>
      </w:r>
      <w:r w:rsidR="00655E43" w:rsidRPr="007E267A">
        <w:rPr>
          <w:rFonts w:ascii="Montserrat" w:hAnsi="Montserrat" w:cstheme="minorHAnsi"/>
          <w:sz w:val="20"/>
          <w:szCs w:val="20"/>
        </w:rPr>
        <w:t xml:space="preserve"> / ПИН-код</w:t>
      </w:r>
      <w:r>
        <w:rPr>
          <w:rFonts w:ascii="Montserrat" w:hAnsi="Montserrat" w:cstheme="minorHAnsi"/>
          <w:sz w:val="20"/>
          <w:szCs w:val="20"/>
        </w:rPr>
        <w:t>а</w:t>
      </w:r>
      <w:r w:rsidR="00655E43" w:rsidRPr="007E267A">
        <w:rPr>
          <w:rFonts w:ascii="Montserrat" w:hAnsi="Montserrat" w:cstheme="minorHAnsi"/>
          <w:sz w:val="20"/>
          <w:szCs w:val="20"/>
        </w:rPr>
        <w:t xml:space="preserve">, </w:t>
      </w:r>
      <w:r>
        <w:rPr>
          <w:rFonts w:ascii="Montserrat" w:hAnsi="Montserrat" w:cstheme="minorHAnsi"/>
          <w:sz w:val="20"/>
          <w:szCs w:val="20"/>
        </w:rPr>
        <w:t>для его идентификации</w:t>
      </w:r>
      <w:r w:rsidR="00655E43" w:rsidRPr="007E267A">
        <w:rPr>
          <w:rFonts w:ascii="Montserrat" w:hAnsi="Montserrat" w:cstheme="minorHAnsi"/>
          <w:sz w:val="20"/>
          <w:szCs w:val="20"/>
        </w:rPr>
        <w:t>.</w:t>
      </w:r>
      <w:bookmarkEnd w:id="3"/>
    </w:p>
    <w:bookmarkEnd w:id="4"/>
    <w:p w14:paraId="7451B884" w14:textId="77777777" w:rsidR="00155F8A" w:rsidRPr="007E267A" w:rsidRDefault="00655E43" w:rsidP="00BD7D3E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ID обычных пользователей: 0-986</w:t>
      </w:r>
    </w:p>
    <w:p w14:paraId="7E208C72" w14:textId="77777777" w:rsidR="00155F8A" w:rsidRPr="007E267A" w:rsidRDefault="00655E43" w:rsidP="00BD7D3E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ID авторизованного пользователя: 987</w:t>
      </w:r>
    </w:p>
    <w:p w14:paraId="41B8F237" w14:textId="77777777" w:rsidR="00155F8A" w:rsidRPr="007E267A" w:rsidRDefault="00155F8A" w:rsidP="00BD7D3E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ID пользователей с функцией подачи сигнала тревоги «Паника»: 988-989</w:t>
      </w:r>
    </w:p>
    <w:p w14:paraId="6F310B1C" w14:textId="77777777" w:rsidR="00655E43" w:rsidRPr="007E267A" w:rsidRDefault="00655E43" w:rsidP="00BD7D3E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ID пользователей-посетителей: 990- 999</w:t>
      </w:r>
    </w:p>
    <w:p w14:paraId="478416ED" w14:textId="77777777" w:rsidR="00655E43" w:rsidRPr="007E267A" w:rsidRDefault="00655E43" w:rsidP="00BD7D3E">
      <w:pPr>
        <w:spacing w:before="60" w:after="60" w:line="228" w:lineRule="auto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ВАЖНО! Идентификаторы пользователей не должны начинаться с нулей. Запись идентификатора пользователя имеет решающее значение. Для внесения изменений в данные пользователя требуется наличие его идентификатора (ID).</w:t>
      </w:r>
    </w:p>
    <w:p w14:paraId="31704F5A" w14:textId="77777777" w:rsidR="00655E43" w:rsidRPr="007E267A" w:rsidRDefault="00655E43" w:rsidP="00BD7D3E">
      <w:pPr>
        <w:pStyle w:val="a3"/>
        <w:widowControl w:val="0"/>
        <w:numPr>
          <w:ilvl w:val="0"/>
          <w:numId w:val="13"/>
        </w:numPr>
        <w:spacing w:before="0" w:after="0" w:line="228" w:lineRule="auto"/>
        <w:ind w:left="425" w:hanging="357"/>
        <w:contextualSpacing w:val="0"/>
        <w:jc w:val="left"/>
        <w:rPr>
          <w:rFonts w:ascii="Montserrat" w:hAnsi="Montserrat" w:cstheme="minorHAnsi"/>
          <w:b/>
          <w:sz w:val="20"/>
          <w:szCs w:val="20"/>
        </w:rPr>
      </w:pPr>
      <w:r w:rsidRPr="007E267A">
        <w:rPr>
          <w:rFonts w:ascii="Montserrat" w:hAnsi="Montserrat" w:cstheme="minorHAnsi"/>
          <w:b/>
          <w:sz w:val="20"/>
          <w:szCs w:val="20"/>
        </w:rPr>
        <w:t>Бесконтактные карты:</w:t>
      </w:r>
    </w:p>
    <w:p w14:paraId="28BDEFBC" w14:textId="77777777" w:rsidR="00CC02F5" w:rsidRDefault="00655E43" w:rsidP="00CC02F5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 xml:space="preserve">Бесконтактные карты: EM 125 кГц и </w:t>
      </w:r>
      <w:proofErr w:type="spellStart"/>
      <w:r w:rsidRPr="007E267A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7E267A">
        <w:rPr>
          <w:rFonts w:ascii="Montserrat" w:hAnsi="Montserrat" w:cstheme="minorHAnsi"/>
          <w:sz w:val="20"/>
          <w:szCs w:val="20"/>
        </w:rPr>
        <w:t xml:space="preserve"> 13,56 МГц.</w:t>
      </w:r>
    </w:p>
    <w:p w14:paraId="1342C6E7" w14:textId="427F4D1B" w:rsidR="00CC02F5" w:rsidRDefault="00CC02F5" w:rsidP="00CC02F5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 xml:space="preserve">При ручном вводе номера карты </w:t>
      </w:r>
      <w:r w:rsidRPr="007F22F7">
        <w:rPr>
          <w:rFonts w:ascii="Montserrat" w:hAnsi="Montserrat" w:cstheme="minorHAnsi"/>
          <w:sz w:val="20"/>
          <w:szCs w:val="20"/>
        </w:rPr>
        <w:t xml:space="preserve">обязателен ввод всех цифр номера, включая </w:t>
      </w:r>
      <w:r>
        <w:rPr>
          <w:rFonts w:ascii="Montserrat" w:hAnsi="Montserrat" w:cstheme="minorHAnsi"/>
          <w:sz w:val="20"/>
          <w:szCs w:val="20"/>
        </w:rPr>
        <w:t xml:space="preserve">начальные </w:t>
      </w:r>
      <w:r w:rsidRPr="007F22F7">
        <w:rPr>
          <w:rFonts w:ascii="Montserrat" w:hAnsi="Montserrat" w:cstheme="minorHAnsi"/>
          <w:sz w:val="20"/>
          <w:szCs w:val="20"/>
        </w:rPr>
        <w:t>нули</w:t>
      </w:r>
      <w:r>
        <w:rPr>
          <w:rFonts w:ascii="Montserrat" w:hAnsi="Montserrat" w:cstheme="minorHAnsi"/>
          <w:sz w:val="20"/>
          <w:szCs w:val="20"/>
        </w:rPr>
        <w:t>,</w:t>
      </w:r>
      <w:r w:rsidRPr="007F22F7">
        <w:rPr>
          <w:rFonts w:ascii="Montserrat" w:hAnsi="Montserrat" w:cstheme="minorHAnsi"/>
          <w:sz w:val="20"/>
          <w:szCs w:val="20"/>
        </w:rPr>
        <w:t xml:space="preserve"> например 0005684235</w:t>
      </w:r>
      <w:r>
        <w:rPr>
          <w:rFonts w:ascii="Montserrat" w:hAnsi="Montserrat" w:cstheme="minorHAnsi"/>
          <w:sz w:val="20"/>
          <w:szCs w:val="20"/>
        </w:rPr>
        <w:t>.</w:t>
      </w:r>
    </w:p>
    <w:p w14:paraId="76681D8E" w14:textId="77777777" w:rsidR="00CC02F5" w:rsidRPr="007E267A" w:rsidRDefault="00CC02F5" w:rsidP="00BD7D3E">
      <w:pPr>
        <w:spacing w:before="0" w:after="0" w:line="228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</w:p>
    <w:p w14:paraId="04C76EAF" w14:textId="77777777" w:rsidR="00655E43" w:rsidRPr="00B46237" w:rsidRDefault="00655E43" w:rsidP="00BD7D3E">
      <w:pPr>
        <w:pStyle w:val="a3"/>
        <w:widowControl w:val="0"/>
        <w:numPr>
          <w:ilvl w:val="0"/>
          <w:numId w:val="13"/>
        </w:numPr>
        <w:spacing w:before="0" w:after="0" w:line="228" w:lineRule="auto"/>
        <w:ind w:left="425" w:hanging="357"/>
        <w:contextualSpacing w:val="0"/>
        <w:jc w:val="left"/>
        <w:rPr>
          <w:rFonts w:ascii="Montserrat" w:hAnsi="Montserrat" w:cstheme="minorHAnsi"/>
          <w:sz w:val="26"/>
          <w:szCs w:val="26"/>
        </w:rPr>
      </w:pPr>
      <w:r w:rsidRPr="007E267A">
        <w:rPr>
          <w:rFonts w:ascii="Montserrat" w:hAnsi="Montserrat" w:cstheme="minorHAnsi"/>
          <w:b/>
          <w:sz w:val="20"/>
          <w:szCs w:val="20"/>
        </w:rPr>
        <w:t>ПИН-код:</w:t>
      </w:r>
      <w:r w:rsidRPr="007E267A">
        <w:rPr>
          <w:rFonts w:ascii="Montserrat" w:hAnsi="Montserrat" w:cstheme="minorHAnsi"/>
          <w:sz w:val="20"/>
          <w:szCs w:val="20"/>
        </w:rPr>
        <w:t xml:space="preserve"> Любые 4-6 цифр, кроме 8888 (эта комбинация зарезервирована).</w:t>
      </w:r>
    </w:p>
    <w:p w14:paraId="71EDE538" w14:textId="77777777" w:rsidR="00655E43" w:rsidRPr="007E267A" w:rsidRDefault="00655E43" w:rsidP="00322244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7E267A">
        <w:rPr>
          <w:rFonts w:ascii="Montserrat" w:hAnsi="Montserrat" w:cstheme="minorHAnsi"/>
          <w:b/>
          <w:sz w:val="24"/>
          <w:szCs w:val="24"/>
        </w:rPr>
        <w:t>Добавление обычных пользователей</w:t>
      </w:r>
    </w:p>
    <w:p w14:paraId="4E7F97A5" w14:textId="77777777" w:rsidR="00655E43" w:rsidRPr="007E267A" w:rsidRDefault="00655E43" w:rsidP="00BD7D3E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7E267A">
        <w:rPr>
          <w:rFonts w:ascii="Montserrat" w:hAnsi="Montserrat" w:cstheme="minorHAnsi"/>
          <w:sz w:val="20"/>
          <w:szCs w:val="20"/>
        </w:rPr>
        <w:t>ID пользователей по карте / ПИН-коду: 0-986;</w:t>
      </w:r>
      <w:r w:rsidR="00322244" w:rsidRPr="007E267A">
        <w:rPr>
          <w:rFonts w:ascii="Montserrat" w:hAnsi="Montserrat" w:cstheme="minorHAnsi"/>
          <w:sz w:val="20"/>
          <w:szCs w:val="20"/>
        </w:rPr>
        <w:t xml:space="preserve"> д</w:t>
      </w:r>
      <w:r w:rsidRPr="007E267A">
        <w:rPr>
          <w:rFonts w:ascii="Montserrat" w:hAnsi="Montserrat" w:cstheme="minorHAnsi"/>
          <w:sz w:val="20"/>
          <w:szCs w:val="20"/>
        </w:rPr>
        <w:t>лина ПИН-кода: 4-6 цифр, кроме 8888.</w:t>
      </w:r>
    </w:p>
    <w:tbl>
      <w:tblPr>
        <w:tblW w:w="9639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4"/>
        <w:gridCol w:w="4975"/>
      </w:tblGrid>
      <w:tr w:rsidR="00655E43" w:rsidRPr="007E267A" w14:paraId="2883B6E8" w14:textId="77777777" w:rsidTr="00C870C9">
        <w:trPr>
          <w:trHeight w:val="2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0FE969FD" w14:textId="77777777" w:rsidR="00655E43" w:rsidRPr="00CC02F5" w:rsidRDefault="00655E43" w:rsidP="004C50C2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0893C89C" w14:textId="6B3AB965" w:rsidR="00655E43" w:rsidRPr="00CC02F5" w:rsidRDefault="007E267A" w:rsidP="004C50C2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7E267A" w14:paraId="0031AA27" w14:textId="77777777" w:rsidTr="00C870C9">
        <w:trPr>
          <w:trHeight w:val="2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00C9887" w14:textId="77777777" w:rsidR="00655E43" w:rsidRPr="00CC02F5" w:rsidRDefault="00655E43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E44605D" w14:textId="46E4E278" w:rsidR="00655E43" w:rsidRPr="00CC02F5" w:rsidRDefault="00CC02F5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CC02F5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7E267A" w14:paraId="595AC0BC" w14:textId="77777777" w:rsidTr="00C870C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C594FE5" w14:textId="77777777" w:rsidR="00655E43" w:rsidRPr="00CC02F5" w:rsidRDefault="00655E43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Добавление пользователя по карте</w:t>
            </w:r>
          </w:p>
        </w:tc>
      </w:tr>
      <w:tr w:rsidR="00655E43" w:rsidRPr="007E267A" w14:paraId="07A80F3A" w14:textId="77777777" w:rsidTr="00C870C9">
        <w:trPr>
          <w:trHeight w:val="2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9A0CB86" w14:textId="77777777" w:rsidR="00655E43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2. Автоматическое добавление ID</w:t>
            </w:r>
            <w:r w:rsidR="004C50C2" w:rsidRPr="00CC02F5">
              <w:rPr>
                <w:rFonts w:ascii="Montserrat" w:hAnsi="Montserrat" w:cstheme="minorHAnsi"/>
                <w:sz w:val="20"/>
                <w:szCs w:val="20"/>
              </w:rPr>
              <w:br/>
            </w:r>
            <w:r w:rsidR="00655E43" w:rsidRPr="00CC02F5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данную карту следующему доступному ID пользователя)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8AC990F" w14:textId="77777777" w:rsidR="006B22B6" w:rsidRPr="00CC02F5" w:rsidRDefault="00655E43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1 (Чтение карты) / (Ввод 8/10/17-значного Номера карты) #</w:t>
            </w:r>
          </w:p>
          <w:p w14:paraId="1078DC4C" w14:textId="77777777" w:rsidR="00655E43" w:rsidRPr="00CC02F5" w:rsidRDefault="00655E43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Карты можно добавлять последовательно.</w:t>
            </w:r>
          </w:p>
        </w:tc>
      </w:tr>
      <w:tr w:rsidR="00655E43" w:rsidRPr="007E267A" w14:paraId="684B3BE0" w14:textId="77777777" w:rsidTr="00C870C9">
        <w:trPr>
          <w:trHeight w:val="20"/>
        </w:trPr>
        <w:tc>
          <w:tcPr>
            <w:tcW w:w="4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55CDFB6" w14:textId="77777777" w:rsidR="00655E43" w:rsidRPr="00CC02F5" w:rsidRDefault="00FB2D24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6FF396F" w14:textId="77777777" w:rsidR="00655E43" w:rsidRPr="00CC02F5" w:rsidRDefault="00655E43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655E43" w:rsidRPr="007E267A" w14:paraId="734CCE6A" w14:textId="77777777" w:rsidTr="00C870C9">
        <w:trPr>
          <w:trHeight w:val="20"/>
        </w:trPr>
        <w:tc>
          <w:tcPr>
            <w:tcW w:w="4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944F770" w14:textId="77777777" w:rsidR="00655E43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2. Выбор определенного ID</w:t>
            </w:r>
            <w:r w:rsidR="004C50C2" w:rsidRPr="00CC02F5">
              <w:rPr>
                <w:rFonts w:ascii="Montserrat" w:hAnsi="Montserrat" w:cstheme="minorHAnsi"/>
                <w:sz w:val="20"/>
                <w:szCs w:val="20"/>
              </w:rPr>
              <w:br/>
            </w:r>
            <w:r w:rsidRPr="00CC02F5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определить конкретный ID, с которым будет связана данная карта)</w:t>
            </w:r>
          </w:p>
        </w:tc>
        <w:tc>
          <w:tcPr>
            <w:tcW w:w="4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A8C9359" w14:textId="77777777" w:rsidR="00655E43" w:rsidRDefault="006B22B6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 xml:space="preserve">1 (ID пользователя) # (Чтение карты) / (Ввод 8/10/17-значного Номера </w:t>
            </w:r>
            <w:r w:rsidR="00C870C9" w:rsidRPr="00CC02F5">
              <w:rPr>
                <w:rFonts w:ascii="Montserrat" w:hAnsi="Montserrat" w:cstheme="minorHAnsi"/>
                <w:b/>
                <w:sz w:val="20"/>
                <w:szCs w:val="20"/>
              </w:rPr>
              <w:br/>
            </w: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карты) #</w:t>
            </w:r>
          </w:p>
          <w:p w14:paraId="7DFDC9AB" w14:textId="77777777" w:rsidR="00CC02F5" w:rsidRDefault="00CC02F5" w:rsidP="00CC02F5">
            <w:pPr>
              <w:ind w:left="-15"/>
              <w:jc w:val="left"/>
              <w:rPr>
                <w:rFonts w:ascii="Montserrat" w:hAnsi="Montserrat"/>
                <w:sz w:val="20"/>
                <w:szCs w:val="20"/>
              </w:rPr>
            </w:pPr>
            <w:r w:rsidRPr="00D97C60">
              <w:rPr>
                <w:rFonts w:ascii="Montserrat" w:hAnsi="Montserrat"/>
                <w:b/>
                <w:bCs/>
                <w:sz w:val="20"/>
                <w:szCs w:val="20"/>
              </w:rPr>
              <w:t>Пример: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*123456# 1 100# </w:t>
            </w:r>
            <w:r>
              <w:rPr>
                <w:rFonts w:ascii="Montserrat" w:hAnsi="Montserrat"/>
                <w:sz w:val="20"/>
                <w:szCs w:val="20"/>
              </w:rPr>
              <w:t>чтение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карты</w:t>
            </w:r>
            <w:r>
              <w:rPr>
                <w:rFonts w:ascii="Montserrat" w:hAnsi="Montserrat"/>
                <w:sz w:val="20"/>
                <w:szCs w:val="20"/>
              </w:rPr>
              <w:t>. Здесь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: *123456# </w:t>
            </w:r>
            <w:r>
              <w:rPr>
                <w:rFonts w:ascii="Montserrat" w:hAnsi="Montserrat"/>
                <w:sz w:val="20"/>
                <w:szCs w:val="20"/>
              </w:rPr>
              <w:t>–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вход в режим программирования</w:t>
            </w:r>
            <w:r>
              <w:rPr>
                <w:rFonts w:ascii="Montserrat" w:hAnsi="Montserrat"/>
                <w:sz w:val="20"/>
                <w:szCs w:val="20"/>
              </w:rPr>
              <w:t>;</w:t>
            </w:r>
          </w:p>
          <w:p w14:paraId="0C2EAD92" w14:textId="77777777" w:rsidR="00CC02F5" w:rsidRDefault="00CC02F5" w:rsidP="00CC02F5">
            <w:pPr>
              <w:ind w:left="-15"/>
              <w:jc w:val="left"/>
              <w:rPr>
                <w:rFonts w:ascii="Montserrat" w:hAnsi="Montserrat"/>
                <w:sz w:val="20"/>
                <w:szCs w:val="20"/>
              </w:rPr>
            </w:pPr>
            <w:r w:rsidRPr="00D97C60">
              <w:rPr>
                <w:rFonts w:ascii="Montserrat" w:hAnsi="Montserrat"/>
                <w:sz w:val="20"/>
                <w:szCs w:val="20"/>
              </w:rPr>
              <w:t>1</w:t>
            </w:r>
            <w:r>
              <w:rPr>
                <w:rFonts w:ascii="Montserrat" w:hAnsi="Montserrat"/>
                <w:sz w:val="20"/>
                <w:szCs w:val="20"/>
              </w:rPr>
              <w:t xml:space="preserve"> – команда добавления пользователя;</w:t>
            </w:r>
          </w:p>
          <w:p w14:paraId="55D54F37" w14:textId="75C564AC" w:rsidR="00CC02F5" w:rsidRPr="00CC02F5" w:rsidRDefault="00CC02F5" w:rsidP="00CC02F5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97C60">
              <w:rPr>
                <w:rFonts w:ascii="Montserrat" w:hAnsi="Montserrat"/>
                <w:sz w:val="20"/>
                <w:szCs w:val="20"/>
              </w:rPr>
              <w:t xml:space="preserve">100# </w:t>
            </w:r>
            <w:r>
              <w:rPr>
                <w:rFonts w:ascii="Montserrat" w:hAnsi="Montserrat"/>
                <w:sz w:val="20"/>
                <w:szCs w:val="20"/>
              </w:rPr>
              <w:t>–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выбор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ячейк</w:t>
            </w:r>
            <w:r>
              <w:rPr>
                <w:rFonts w:ascii="Montserrat" w:hAnsi="Montserrat"/>
                <w:sz w:val="20"/>
                <w:szCs w:val="20"/>
              </w:rPr>
              <w:t>и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100</w:t>
            </w:r>
            <w:r>
              <w:rPr>
                <w:rFonts w:ascii="Montserrat" w:hAnsi="Montserrat"/>
                <w:sz w:val="20"/>
                <w:szCs w:val="20"/>
              </w:rPr>
              <w:t xml:space="preserve"> для добавления пользователя;</w:t>
            </w:r>
          </w:p>
        </w:tc>
      </w:tr>
      <w:tr w:rsidR="00655E43" w:rsidRPr="007E267A" w14:paraId="368C0B2D" w14:textId="77777777" w:rsidTr="00C870C9">
        <w:trPr>
          <w:trHeight w:val="20"/>
        </w:trPr>
        <w:tc>
          <w:tcPr>
            <w:tcW w:w="4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497A5C0" w14:textId="77777777" w:rsidR="00655E43" w:rsidRPr="00CC02F5" w:rsidRDefault="00FB2D24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8BEB0A9" w14:textId="77777777" w:rsidR="00655E43" w:rsidRPr="00CC02F5" w:rsidRDefault="00655E43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2132A9" w:rsidRPr="007E267A" w14:paraId="309090C1" w14:textId="77777777" w:rsidTr="00C870C9">
        <w:trPr>
          <w:trHeight w:val="20"/>
        </w:trPr>
        <w:tc>
          <w:tcPr>
            <w:tcW w:w="4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59597A3" w14:textId="77777777" w:rsidR="002132A9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2. Добавление карты: Внесение карт списком</w:t>
            </w:r>
            <w:r w:rsidR="004C50C2" w:rsidRPr="00CC02F5">
              <w:rPr>
                <w:rFonts w:ascii="Montserrat" w:hAnsi="Montserrat" w:cstheme="minorHAnsi"/>
                <w:sz w:val="20"/>
                <w:szCs w:val="20"/>
              </w:rPr>
              <w:br/>
            </w:r>
            <w:r w:rsidRPr="00CC02F5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добавить в считывающее устройство до 987 карт за один шаг). Процесс программирования занимает 2 минуты.</w:t>
            </w:r>
          </w:p>
        </w:tc>
        <w:tc>
          <w:tcPr>
            <w:tcW w:w="4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6E71D55" w14:textId="77777777" w:rsidR="001D1776" w:rsidRPr="00CC02F5" w:rsidRDefault="001D1776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(Количество карт) # (8/10/17-значного Номера первой карты) #</w:t>
            </w:r>
          </w:p>
          <w:p w14:paraId="2B5D2CE8" w14:textId="77777777" w:rsidR="002132A9" w:rsidRPr="00CC02F5" w:rsidRDefault="001D1776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Номера карт должны быть последовательными. «Количество карт» должно равняться количеству карт, которые необходимо зарегистрировать.</w:t>
            </w:r>
          </w:p>
        </w:tc>
      </w:tr>
      <w:tr w:rsidR="004C50C2" w:rsidRPr="007E267A" w14:paraId="78E5BDE1" w14:textId="77777777" w:rsidTr="00C870C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50E191A" w14:textId="77777777" w:rsidR="004C50C2" w:rsidRPr="00CC02F5" w:rsidRDefault="004C50C2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Добавление пользователя по ПИН-коду</w:t>
            </w:r>
          </w:p>
        </w:tc>
      </w:tr>
      <w:tr w:rsidR="002132A9" w:rsidRPr="007E267A" w14:paraId="58870381" w14:textId="77777777" w:rsidTr="00C870C9">
        <w:trPr>
          <w:trHeight w:val="2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0B24CDD" w14:textId="77777777" w:rsidR="0064748F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2. Автоматическое добавление ID</w:t>
            </w:r>
          </w:p>
          <w:p w14:paraId="733B71F4" w14:textId="77777777" w:rsidR="002132A9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ПИН-код следующему доступному ID пользователя)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A8F9C45" w14:textId="77777777" w:rsidR="002132A9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1 (ПИН-код) #</w:t>
            </w:r>
          </w:p>
          <w:p w14:paraId="026ADC03" w14:textId="77777777" w:rsidR="002132A9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ПИН-коды можно добавлять последовательно.</w:t>
            </w:r>
          </w:p>
        </w:tc>
      </w:tr>
      <w:tr w:rsidR="002132A9" w:rsidRPr="00B46237" w14:paraId="1D5C5FFA" w14:textId="77777777" w:rsidTr="00C870C9">
        <w:trPr>
          <w:trHeight w:val="2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E9E5058" w14:textId="77777777" w:rsidR="002132A9" w:rsidRPr="00CC02F5" w:rsidRDefault="00FB2D24" w:rsidP="00BD7D3E">
            <w:pPr>
              <w:pageBreakBefore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lastRenderedPageBreak/>
              <w:t>ИЛИ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A7D20B4" w14:textId="77777777" w:rsidR="002132A9" w:rsidRPr="00CC02F5" w:rsidRDefault="002132A9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2132A9" w:rsidRPr="00B46237" w14:paraId="11060FA5" w14:textId="77777777" w:rsidTr="00C870C9">
        <w:trPr>
          <w:trHeight w:val="20"/>
        </w:trPr>
        <w:tc>
          <w:tcPr>
            <w:tcW w:w="4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BDAB157" w14:textId="77777777" w:rsidR="002132A9" w:rsidRPr="00CC02F5" w:rsidRDefault="005A2728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2. Выбор определенного ID</w:t>
            </w:r>
            <w:r w:rsidR="004C50C2" w:rsidRPr="00CC02F5">
              <w:rPr>
                <w:rFonts w:ascii="Montserrat" w:hAnsi="Montserrat" w:cstheme="minorHAnsi"/>
                <w:sz w:val="20"/>
                <w:szCs w:val="20"/>
              </w:rPr>
              <w:br/>
            </w:r>
            <w:r w:rsidRPr="00CC02F5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определить конкретный ID, с которым будет связан данный ПИН-код)</w:t>
            </w:r>
          </w:p>
        </w:tc>
        <w:tc>
          <w:tcPr>
            <w:tcW w:w="4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FD2474D" w14:textId="77777777" w:rsidR="002132A9" w:rsidRPr="00CC02F5" w:rsidRDefault="004C50C2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</w:tc>
      </w:tr>
      <w:tr w:rsidR="005A2728" w:rsidRPr="00B46237" w14:paraId="794C514F" w14:textId="77777777" w:rsidTr="00C870C9">
        <w:trPr>
          <w:trHeight w:val="2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092E909" w14:textId="77777777" w:rsidR="005A2728" w:rsidRPr="00CC02F5" w:rsidRDefault="005A2728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F02CBAC" w14:textId="4D66F103" w:rsidR="005A2728" w:rsidRPr="00CC02F5" w:rsidRDefault="00CC02F5" w:rsidP="004C50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C02F5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FD83D01" w14:textId="77777777" w:rsidR="00655E43" w:rsidRPr="00DF10BE" w:rsidRDefault="00655E43" w:rsidP="004C50C2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F10BE">
        <w:rPr>
          <w:rFonts w:ascii="Montserrat" w:hAnsi="Montserrat" w:cstheme="minorHAnsi"/>
          <w:b/>
          <w:sz w:val="24"/>
          <w:szCs w:val="24"/>
        </w:rPr>
        <w:t>Советы по защите ПИН-кода (действуют только для 6-значных ПИН-кодов):</w:t>
      </w:r>
    </w:p>
    <w:p w14:paraId="25A95291" w14:textId="77777777" w:rsidR="005A2728" w:rsidRPr="00DF10BE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F10BE">
        <w:rPr>
          <w:rFonts w:ascii="Montserrat" w:hAnsi="Montserrat" w:cstheme="minorHAnsi"/>
          <w:sz w:val="20"/>
          <w:szCs w:val="20"/>
        </w:rPr>
        <w:t>Для повышения безопасности разрешается скрывать корректный ПИН-код с помощью других цифр, максимум до 10.</w:t>
      </w:r>
    </w:p>
    <w:p w14:paraId="6BD13A3F" w14:textId="77777777" w:rsidR="00655E43" w:rsidRPr="00DF10BE" w:rsidRDefault="00E500CC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F10BE">
        <w:rPr>
          <w:rFonts w:ascii="Montserrat" w:hAnsi="Montserrat" w:cstheme="minorHAnsi"/>
          <w:sz w:val="20"/>
          <w:szCs w:val="20"/>
        </w:rPr>
        <w:t>Пример ПИН-кода: 123434</w:t>
      </w:r>
      <w:r w:rsidR="004C50C2" w:rsidRPr="00DF10BE">
        <w:rPr>
          <w:rFonts w:ascii="Montserrat" w:hAnsi="Montserrat" w:cstheme="minorHAnsi"/>
          <w:sz w:val="20"/>
          <w:szCs w:val="20"/>
        </w:rPr>
        <w:br/>
      </w:r>
      <w:r w:rsidR="00655E43" w:rsidRPr="00DF10BE">
        <w:rPr>
          <w:rFonts w:ascii="Montserrat" w:hAnsi="Montserrat" w:cstheme="minorHAnsi"/>
          <w:sz w:val="20"/>
          <w:szCs w:val="20"/>
        </w:rPr>
        <w:t xml:space="preserve">Вы можете использовать комбинации </w:t>
      </w:r>
      <w:r w:rsidR="0017490D" w:rsidRPr="00DF10BE">
        <w:rPr>
          <w:rFonts w:ascii="Montserrat" w:hAnsi="Montserrat" w:cstheme="minorHAnsi"/>
          <w:sz w:val="20"/>
          <w:szCs w:val="20"/>
        </w:rPr>
        <w:t>**</w:t>
      </w:r>
      <w:r w:rsidR="00655E43" w:rsidRPr="00DF10BE">
        <w:rPr>
          <w:rFonts w:ascii="Montserrat" w:hAnsi="Montserrat" w:cstheme="minorHAnsi"/>
          <w:sz w:val="20"/>
          <w:szCs w:val="20"/>
        </w:rPr>
        <w:t>(123434)</w:t>
      </w:r>
      <w:r w:rsidR="0017490D" w:rsidRPr="00DF10BE">
        <w:rPr>
          <w:rFonts w:ascii="Montserrat" w:hAnsi="Montserrat" w:cstheme="minorHAnsi"/>
          <w:sz w:val="20"/>
          <w:szCs w:val="20"/>
        </w:rPr>
        <w:t>**</w:t>
      </w:r>
      <w:r w:rsidR="00655E43" w:rsidRPr="00DF10BE">
        <w:rPr>
          <w:rFonts w:ascii="Montserrat" w:hAnsi="Montserrat" w:cstheme="minorHAnsi"/>
          <w:sz w:val="20"/>
          <w:szCs w:val="20"/>
        </w:rPr>
        <w:t xml:space="preserve"> или </w:t>
      </w:r>
      <w:r w:rsidR="0017490D" w:rsidRPr="00DF10BE">
        <w:rPr>
          <w:rFonts w:ascii="Montserrat" w:hAnsi="Montserrat" w:cstheme="minorHAnsi"/>
          <w:sz w:val="20"/>
          <w:szCs w:val="20"/>
        </w:rPr>
        <w:t>**</w:t>
      </w:r>
      <w:r w:rsidR="00655E43" w:rsidRPr="00DF10BE">
        <w:rPr>
          <w:rFonts w:ascii="Montserrat" w:hAnsi="Montserrat" w:cstheme="minorHAnsi"/>
          <w:sz w:val="20"/>
          <w:szCs w:val="20"/>
        </w:rPr>
        <w:t>(123434),</w:t>
      </w:r>
      <w:r w:rsidR="004C50C2" w:rsidRPr="00DF10BE">
        <w:rPr>
          <w:rFonts w:ascii="Montserrat" w:hAnsi="Montserrat" w:cstheme="minorHAnsi"/>
          <w:sz w:val="20"/>
          <w:szCs w:val="20"/>
        </w:rPr>
        <w:t xml:space="preserve"> </w:t>
      </w:r>
      <w:r w:rsidRPr="00DF10BE">
        <w:rPr>
          <w:rFonts w:ascii="Montserrat" w:hAnsi="Montserrat" w:cstheme="minorHAnsi"/>
          <w:sz w:val="20"/>
          <w:szCs w:val="20"/>
        </w:rPr>
        <w:t>(«</w:t>
      </w:r>
      <w:r w:rsidR="0017490D" w:rsidRPr="00DF10BE">
        <w:rPr>
          <w:rFonts w:ascii="Montserrat" w:hAnsi="Montserrat" w:cstheme="minorHAnsi"/>
          <w:sz w:val="20"/>
          <w:szCs w:val="20"/>
        </w:rPr>
        <w:t>*</w:t>
      </w:r>
      <w:r w:rsidRPr="00DF10BE">
        <w:rPr>
          <w:rFonts w:ascii="Montserrat" w:hAnsi="Montserrat" w:cstheme="minorHAnsi"/>
          <w:sz w:val="20"/>
          <w:szCs w:val="20"/>
        </w:rPr>
        <w:t>» может быть любой цифрой от 0 до 9).</w:t>
      </w:r>
    </w:p>
    <w:p w14:paraId="54B47E38" w14:textId="77777777" w:rsidR="00655E43" w:rsidRPr="006A2358" w:rsidRDefault="00655E43" w:rsidP="004C50C2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t>Добавление авторизованного пользователя</w:t>
      </w:r>
    </w:p>
    <w:p w14:paraId="2B5B0396" w14:textId="77777777" w:rsidR="00655E43" w:rsidRPr="006A2358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(ID пользователя = 987, длина ПИН-кода: от 4 до 6 цифр)</w:t>
      </w:r>
    </w:p>
    <w:tbl>
      <w:tblPr>
        <w:tblW w:w="9554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734"/>
      </w:tblGrid>
      <w:tr w:rsidR="00BD6D19" w:rsidRPr="006A2358" w14:paraId="569386E5" w14:textId="77777777" w:rsidTr="004C50C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5DA551C7" w14:textId="77777777" w:rsidR="00BD6D19" w:rsidRPr="006A2358" w:rsidRDefault="00BD6D19" w:rsidP="004C50C2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2A3F39A7" w14:textId="2F865304" w:rsidR="00BD6D19" w:rsidRPr="006A2358" w:rsidRDefault="007E267A" w:rsidP="004C50C2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6A2358" w14:paraId="22E19FC0" w14:textId="77777777" w:rsidTr="004C50C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0" w:type="dxa"/>
              <w:right w:w="170" w:type="dxa"/>
            </w:tcMar>
          </w:tcPr>
          <w:p w14:paraId="74AAE71D" w14:textId="77777777" w:rsidR="00655E43" w:rsidRPr="006A2358" w:rsidRDefault="00655E43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0" w:type="dxa"/>
              <w:right w:w="170" w:type="dxa"/>
            </w:tcMar>
          </w:tcPr>
          <w:p w14:paraId="5B714143" w14:textId="3FF99C7A" w:rsidR="00655E43" w:rsidRPr="006A2358" w:rsidRDefault="00CC02F5" w:rsidP="0017490D">
            <w:pPr>
              <w:spacing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BD6D19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6A2358" w14:paraId="140A843B" w14:textId="77777777" w:rsidTr="004C50C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4BA5E9E" w14:textId="77777777" w:rsidR="00655E43" w:rsidRPr="006A2358" w:rsidRDefault="00655E43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CCCB362" w14:textId="77777777" w:rsidR="00655E43" w:rsidRPr="006A2358" w:rsidRDefault="00655E43" w:rsidP="0017490D">
            <w:pPr>
              <w:spacing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 / Ввод 8/10-значного Номера карты) #</w:t>
            </w:r>
          </w:p>
        </w:tc>
      </w:tr>
      <w:tr w:rsidR="00655E43" w:rsidRPr="006A2358" w14:paraId="3AC644E8" w14:textId="77777777" w:rsidTr="004C50C2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27F85CD" w14:textId="77777777" w:rsidR="00655E43" w:rsidRPr="006A2358" w:rsidRDefault="00FB2D24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13CF66C" w14:textId="77777777" w:rsidR="00655E43" w:rsidRPr="006A2358" w:rsidRDefault="00655E43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A2728" w:rsidRPr="006A2358" w14:paraId="754E3A82" w14:textId="77777777" w:rsidTr="004C50C2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34E508C" w14:textId="77777777" w:rsidR="005A2728" w:rsidRPr="006A2358" w:rsidRDefault="005A2728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E74E3A6" w14:textId="77777777" w:rsidR="005A2728" w:rsidRPr="006A2358" w:rsidRDefault="005A2728" w:rsidP="0017490D">
            <w:pPr>
              <w:spacing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</w:tc>
      </w:tr>
      <w:tr w:rsidR="005A2728" w:rsidRPr="006A2358" w14:paraId="10DE228B" w14:textId="77777777" w:rsidTr="004C50C2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52779F2" w14:textId="77777777" w:rsidR="005A2728" w:rsidRPr="006A2358" w:rsidRDefault="005A2728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67E2855" w14:textId="7982047D" w:rsidR="005A2728" w:rsidRPr="006A2358" w:rsidRDefault="00CC02F5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4DFE3EC" w14:textId="77777777" w:rsidR="00655E43" w:rsidRPr="006A2358" w:rsidRDefault="00655E43" w:rsidP="0017490D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6A2358">
        <w:rPr>
          <w:rFonts w:ascii="Montserrat" w:hAnsi="Montserrat" w:cstheme="minorHAnsi"/>
          <w:b/>
          <w:sz w:val="20"/>
          <w:szCs w:val="20"/>
        </w:rPr>
        <w:t>Замечание:</w:t>
      </w:r>
    </w:p>
    <w:p w14:paraId="0C379BC5" w14:textId="77777777" w:rsidR="00655E43" w:rsidRPr="006A2358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Авторизованный пользователь может использовать карту или ПИН-код. После чтения карты / ввода ПИН-кода авторизованного пользователя никто из действительных пользователей не сможет получить доступ. Приложите карту или введите ПИН-код авторизованного пользователя снова – тогда все действительные пользователи снова смогут получить доступ.</w:t>
      </w:r>
    </w:p>
    <w:p w14:paraId="4C5F8F89" w14:textId="77777777" w:rsidR="00655E43" w:rsidRPr="006A2358" w:rsidRDefault="00655E43" w:rsidP="004C50C2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t>Добавление пользователей с функцией подачи сигнала тревоги «Паника»</w:t>
      </w:r>
    </w:p>
    <w:p w14:paraId="091252BD" w14:textId="77777777" w:rsidR="00655E43" w:rsidRPr="006A2358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(ID пользователя = 988 или 989, длина ПИН-кода: 4-6 цифр, кроме 8888).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018"/>
      </w:tblGrid>
      <w:tr w:rsidR="00BD6D19" w:rsidRPr="006A2358" w14:paraId="0FC2ED95" w14:textId="77777777" w:rsidTr="00F2038D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1EFCD994" w14:textId="77777777" w:rsidR="00BD6D19" w:rsidRPr="006A2358" w:rsidRDefault="00BD6D19" w:rsidP="00B76DC7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6533D017" w14:textId="579717BC" w:rsidR="00BD6D19" w:rsidRPr="006A2358" w:rsidRDefault="007E267A" w:rsidP="00B76DC7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BD6D19" w:rsidRPr="006A2358" w14:paraId="3361479F" w14:textId="77777777" w:rsidTr="00F2038D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4211DD5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58250C4" w14:textId="0AAA54E5" w:rsidR="00BD6D19" w:rsidRPr="006A2358" w:rsidRDefault="00CC02F5" w:rsidP="0017490D">
            <w:pPr>
              <w:spacing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BD6D19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BD6D19" w:rsidRPr="006A2358" w14:paraId="518B4CF6" w14:textId="77777777" w:rsidTr="00F2038D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6055F20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71F2997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 / Ввод 8/10/17-значного Номера карты) #</w:t>
            </w:r>
          </w:p>
        </w:tc>
      </w:tr>
      <w:tr w:rsidR="00BD6D19" w:rsidRPr="006A2358" w14:paraId="4FD8D762" w14:textId="77777777" w:rsidTr="00F2038D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81461AA" w14:textId="77777777" w:rsidR="00BD6D19" w:rsidRPr="006A2358" w:rsidRDefault="00FB2D24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0F3B0F7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BD6D19" w:rsidRPr="006A2358" w14:paraId="19F32DCC" w14:textId="77777777" w:rsidTr="00F2038D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CCBBAEB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ECEADED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</w:tc>
      </w:tr>
      <w:tr w:rsidR="00BD6D19" w:rsidRPr="006A2358" w14:paraId="504A958D" w14:textId="77777777" w:rsidTr="00F2038D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130B6A4" w14:textId="77777777" w:rsidR="00BD6D19" w:rsidRPr="006A2358" w:rsidRDefault="00BD6D19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4DB68A6" w14:textId="3F5C9345" w:rsidR="00BD6D19" w:rsidRPr="006A2358" w:rsidRDefault="00CC02F5" w:rsidP="0017490D">
            <w:pPr>
              <w:spacing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858159E" w14:textId="77777777" w:rsidR="00655E43" w:rsidRPr="006A2358" w:rsidRDefault="00655E43" w:rsidP="00F2038D">
      <w:pPr>
        <w:keepNext/>
        <w:pageBreakBefore/>
        <w:spacing w:before="1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lastRenderedPageBreak/>
        <w:t>Добавление пользователей-посетителей</w:t>
      </w:r>
    </w:p>
    <w:p w14:paraId="46422E9B" w14:textId="77777777" w:rsidR="00A15F29" w:rsidRPr="006A2358" w:rsidRDefault="00655E43" w:rsidP="001B7DE0">
      <w:pPr>
        <w:spacing w:before="0" w:after="60" w:line="228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(ID пользователей = 990-999; длина ПИН-кода: 4-6 цифр, кроме 8888).</w:t>
      </w:r>
    </w:p>
    <w:p w14:paraId="7402D2D6" w14:textId="07CDCA04" w:rsidR="00655E43" w:rsidRDefault="00655E43" w:rsidP="001B7DE0">
      <w:pPr>
        <w:spacing w:before="0" w:after="60" w:line="228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Имеется 10 сочетаний ПИН-кодов / карт посетителей, для которых задается определенное количество раз использования (до 10). После определенного количества раз ввода (например, пяти раз), пара ПИН-код / карта автоматически становятся недействительными.</w:t>
      </w:r>
    </w:p>
    <w:p w14:paraId="7CCBB96A" w14:textId="77777777" w:rsidR="006A2358" w:rsidRPr="006A2358" w:rsidRDefault="006A2358" w:rsidP="001B7DE0">
      <w:pPr>
        <w:spacing w:before="0" w:after="60" w:line="228" w:lineRule="auto"/>
        <w:jc w:val="left"/>
        <w:rPr>
          <w:rFonts w:ascii="Montserrat" w:hAnsi="Montserrat" w:cstheme="minorHAnsi"/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159"/>
      </w:tblGrid>
      <w:tr w:rsidR="00655E43" w:rsidRPr="00B46237" w14:paraId="2C14F59B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2B5F567A" w14:textId="77777777" w:rsidR="00B10ACF" w:rsidRPr="006A2358" w:rsidRDefault="00655E43" w:rsidP="001B7DE0">
            <w:pPr>
              <w:keepNext/>
              <w:spacing w:before="60" w:after="60" w:line="228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03854E2E" w14:textId="0C8D1577" w:rsidR="00655E43" w:rsidRPr="006A2358" w:rsidRDefault="007E267A" w:rsidP="001B7DE0">
            <w:pPr>
              <w:keepNext/>
              <w:spacing w:before="60" w:after="60" w:line="228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B46237" w14:paraId="64BE669C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B1F0C4F" w14:textId="77777777" w:rsidR="00655E43" w:rsidRPr="006A2358" w:rsidRDefault="00655E43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127F3BD" w14:textId="29CFC6FF" w:rsidR="00655E43" w:rsidRPr="006A2358" w:rsidRDefault="00CC02F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138F7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B46237" w14:paraId="3C3B469A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7735D6A" w14:textId="77777777" w:rsidR="00E500CC" w:rsidRPr="006A2358" w:rsidRDefault="00B10ACF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  <w:p w14:paraId="1FD3972F" w14:textId="77777777" w:rsidR="00655E43" w:rsidRPr="006A2358" w:rsidRDefault="00655E43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35B9A4D" w14:textId="77777777" w:rsidR="00655E43" w:rsidRPr="006A2358" w:rsidRDefault="00655E43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(0-9) # (Чтение карты) / (Ввод 8/10/17-значного Номера карты) #</w:t>
            </w:r>
          </w:p>
        </w:tc>
      </w:tr>
      <w:tr w:rsidR="00655E43" w:rsidRPr="00B46237" w14:paraId="3B4CCF80" w14:textId="77777777" w:rsidTr="001B7DE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910587D" w14:textId="77777777" w:rsidR="00655E43" w:rsidRPr="006A2358" w:rsidRDefault="00FB2D24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31F8563" w14:textId="77777777" w:rsidR="00655E43" w:rsidRPr="006A2358" w:rsidRDefault="00655E43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655E43" w:rsidRPr="00B46237" w14:paraId="4CDB483A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CC1459C" w14:textId="77777777" w:rsidR="00655E43" w:rsidRPr="006A2358" w:rsidRDefault="00A15F2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D98188F" w14:textId="77777777" w:rsidR="00A15F29" w:rsidRPr="006A2358" w:rsidRDefault="00A15F2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1 (ID пользователя) # (0-9) # (ПИН-код) # </w:t>
            </w:r>
          </w:p>
          <w:p w14:paraId="7EF30A33" w14:textId="77777777" w:rsidR="00655E43" w:rsidRPr="006A2358" w:rsidRDefault="00A15F2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(0-9 - разрешенное количество раз использования, 0 соответствует 10-ти).</w:t>
            </w:r>
          </w:p>
        </w:tc>
      </w:tr>
      <w:tr w:rsidR="002C0E03" w:rsidRPr="00B46237" w14:paraId="66156332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36EC319" w14:textId="77777777" w:rsidR="002C0E03" w:rsidRPr="006A2358" w:rsidRDefault="002C0E03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B3F4A62" w14:textId="02BB92C0" w:rsidR="002C0E03" w:rsidRPr="006A2358" w:rsidRDefault="00CC02F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D8B6DF2" w14:textId="77777777" w:rsidR="004C21B5" w:rsidRPr="006A2358" w:rsidRDefault="004C21B5" w:rsidP="00B76DC7">
      <w:pPr>
        <w:keepNext/>
        <w:spacing w:before="1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t>Изменение ПИН-кода пользователя (длина ПИН-кода: 4-6 цифр, кроме 8888).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4C21B5" w:rsidRPr="00B46237" w14:paraId="7B8EF25C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4905D5A0" w14:textId="77777777" w:rsidR="004C21B5" w:rsidRPr="006A2358" w:rsidRDefault="004C21B5" w:rsidP="001B7DE0">
            <w:pPr>
              <w:keepNext/>
              <w:spacing w:before="60" w:after="60" w:line="228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7FE12680" w14:textId="2C5F6ECC" w:rsidR="004C21B5" w:rsidRPr="006A2358" w:rsidRDefault="007E267A" w:rsidP="001B7DE0">
            <w:pPr>
              <w:keepNext/>
              <w:spacing w:before="60" w:after="60" w:line="228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C21B5" w:rsidRPr="00B46237" w14:paraId="0603A53D" w14:textId="77777777" w:rsidTr="0017490D">
        <w:trPr>
          <w:trHeight w:val="2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35F4A8FC" w14:textId="77777777" w:rsidR="004C21B5" w:rsidRPr="006A2358" w:rsidRDefault="004C21B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Примечание: Приведенные ниже действия выполняются вне режима программирования, пользователи могут выполнить их самостоятельно</w:t>
            </w:r>
          </w:p>
        </w:tc>
      </w:tr>
      <w:tr w:rsidR="004C21B5" w:rsidRPr="00B46237" w14:paraId="3B752E21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54E6D8E5" w14:textId="77777777" w:rsidR="004C21B5" w:rsidRPr="006A2358" w:rsidRDefault="004C21B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Изменение ПИН-кода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371BAAD3" w14:textId="2CAB1696" w:rsidR="004C21B5" w:rsidRPr="006A2358" w:rsidRDefault="00CC02F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4C21B5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(ID пользователя) # (Старый ПИН-код) # (Новый ПИН-код) # (Повторить новый ПИН-код) #</w:t>
            </w:r>
          </w:p>
        </w:tc>
      </w:tr>
      <w:tr w:rsidR="004C21B5" w:rsidRPr="00B46237" w14:paraId="12D41E9C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19777AC9" w14:textId="77777777" w:rsidR="004C21B5" w:rsidRPr="006A2358" w:rsidRDefault="004C21B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Изменение ПИН-кода карты + режима доступа по ПИН-коду</w:t>
            </w:r>
            <w:r w:rsidR="0017490D" w:rsidRPr="006A2358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6A2358">
              <w:rPr>
                <w:rFonts w:ascii="Montserrat" w:hAnsi="Montserrat" w:cstheme="minorHAnsi"/>
                <w:sz w:val="20"/>
                <w:szCs w:val="20"/>
              </w:rPr>
              <w:t>(при добавлении карт ПИН-код (8888) будет присвоен картам автоматически)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17AE3FD9" w14:textId="7E58B6CF" w:rsidR="004C21B5" w:rsidRPr="006A2358" w:rsidRDefault="00CC02F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761ABE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(Чтение карты) # (Старый ПИН-код) # (Новый ПИН-код) # (Повторить новый ПИН-код) #</w:t>
            </w:r>
          </w:p>
        </w:tc>
      </w:tr>
    </w:tbl>
    <w:p w14:paraId="6EA6F1AE" w14:textId="77777777" w:rsidR="004C21B5" w:rsidRPr="006A2358" w:rsidRDefault="004C21B5" w:rsidP="00B76DC7">
      <w:pPr>
        <w:keepNext/>
        <w:spacing w:before="1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t>Удаление пользователей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4C21B5" w:rsidRPr="00B46237" w14:paraId="7383474C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15928418" w14:textId="77777777" w:rsidR="004C21B5" w:rsidRPr="006A2358" w:rsidRDefault="004C21B5" w:rsidP="001B7DE0">
            <w:pPr>
              <w:keepNext/>
              <w:spacing w:before="60" w:after="60" w:line="228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30E24524" w14:textId="46F9F019" w:rsidR="004C21B5" w:rsidRPr="006A2358" w:rsidRDefault="007E267A" w:rsidP="001B7DE0">
            <w:pPr>
              <w:keepNext/>
              <w:spacing w:before="60" w:after="60" w:line="228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C21B5" w:rsidRPr="00B46237" w14:paraId="15993BBF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E532AEB" w14:textId="77777777" w:rsidR="004C21B5" w:rsidRPr="006A2358" w:rsidRDefault="004C21B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7A23A09" w14:textId="7F94EFE2" w:rsidR="004C21B5" w:rsidRPr="006A2358" w:rsidRDefault="00CC02F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4C21B5" w:rsidRPr="006A235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497549" w:rsidRPr="00B46237" w14:paraId="023AD570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295C503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 xml:space="preserve">2. Удаление пользователя: </w:t>
            </w:r>
            <w:r w:rsidR="001B7DE0" w:rsidRPr="006A2358">
              <w:rPr>
                <w:rFonts w:ascii="Montserrat" w:hAnsi="Montserrat" w:cstheme="minorHAnsi"/>
                <w:sz w:val="20"/>
                <w:szCs w:val="20"/>
              </w:rPr>
              <w:br/>
            </w:r>
            <w:r w:rsidRPr="006A2358">
              <w:rPr>
                <w:rFonts w:ascii="Montserrat" w:hAnsi="Montserrat" w:cstheme="minorHAnsi"/>
                <w:sz w:val="20"/>
                <w:szCs w:val="20"/>
              </w:rPr>
              <w:t>По карте / ПИН-коду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6B3C787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2 (Чтение карты) / (Ввод ПИН-кода) #</w:t>
            </w:r>
          </w:p>
          <w:p w14:paraId="29FA4BCE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Пользователей можно удалять последовательно.</w:t>
            </w:r>
          </w:p>
        </w:tc>
      </w:tr>
      <w:tr w:rsidR="004C21B5" w:rsidRPr="00B46237" w14:paraId="4F2F2451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61AD4A0" w14:textId="77777777" w:rsidR="004C21B5" w:rsidRPr="006A2358" w:rsidRDefault="00FB2D24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E5BB4AC" w14:textId="77777777" w:rsidR="004C21B5" w:rsidRPr="006A2358" w:rsidRDefault="004C21B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497549" w:rsidRPr="00B46237" w14:paraId="6EB8C395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E911EC0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 xml:space="preserve">2. Удаление пользователя: </w:t>
            </w:r>
            <w:r w:rsidR="001B7DE0" w:rsidRPr="006A2358">
              <w:rPr>
                <w:rFonts w:ascii="Montserrat" w:hAnsi="Montserrat" w:cstheme="minorHAnsi"/>
                <w:sz w:val="20"/>
                <w:szCs w:val="20"/>
              </w:rPr>
              <w:br/>
            </w:r>
            <w:r w:rsidRPr="006A2358">
              <w:rPr>
                <w:rFonts w:ascii="Montserrat" w:hAnsi="Montserrat" w:cstheme="minorHAnsi"/>
                <w:sz w:val="20"/>
                <w:szCs w:val="20"/>
              </w:rPr>
              <w:t>По ID пользователя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055981A" w14:textId="77777777" w:rsidR="00497549" w:rsidRPr="006A2358" w:rsidRDefault="000F665B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2 (ID пользователя) #</w:t>
            </w:r>
          </w:p>
        </w:tc>
      </w:tr>
      <w:tr w:rsidR="00497549" w:rsidRPr="00B46237" w14:paraId="5C9DD349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34166E" w14:textId="77777777" w:rsidR="00497549" w:rsidRPr="006A2358" w:rsidRDefault="00FB2D24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64D4006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497549" w:rsidRPr="00B46237" w14:paraId="246F1AA6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DBF7EB2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 xml:space="preserve">2. Удаление пользователя: </w:t>
            </w:r>
            <w:r w:rsidR="001B7DE0" w:rsidRPr="006A2358">
              <w:rPr>
                <w:rFonts w:ascii="Montserrat" w:hAnsi="Montserrat" w:cstheme="minorHAnsi"/>
                <w:sz w:val="20"/>
                <w:szCs w:val="20"/>
              </w:rPr>
              <w:br/>
            </w:r>
            <w:r w:rsidRPr="006A2358">
              <w:rPr>
                <w:rFonts w:ascii="Montserrat" w:hAnsi="Montserrat" w:cstheme="minorHAnsi"/>
                <w:sz w:val="20"/>
                <w:szCs w:val="20"/>
              </w:rPr>
              <w:t>По номеру карты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66C5113" w14:textId="77777777" w:rsidR="00497549" w:rsidRPr="006A2358" w:rsidRDefault="000F665B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2 (Ввод 8/10/17-значного Номера карты) #</w:t>
            </w:r>
          </w:p>
        </w:tc>
      </w:tr>
      <w:tr w:rsidR="00497549" w:rsidRPr="00B46237" w14:paraId="0E79FC87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55E167D" w14:textId="77777777" w:rsidR="00497549" w:rsidRPr="006A2358" w:rsidRDefault="00FB2D24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5919E7E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497549" w:rsidRPr="00B46237" w14:paraId="38AA7773" w14:textId="77777777" w:rsidTr="001B7DE0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8D975B8" w14:textId="77777777" w:rsidR="00497549" w:rsidRPr="006A2358" w:rsidRDefault="00497549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Удаление ВСЕХ пользователей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9861A44" w14:textId="77777777" w:rsidR="00497549" w:rsidRPr="006A2358" w:rsidRDefault="000F665B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2 (Мастер-код) #</w:t>
            </w:r>
          </w:p>
        </w:tc>
      </w:tr>
      <w:tr w:rsidR="00497549" w:rsidRPr="00B46237" w14:paraId="6D19F499" w14:textId="77777777" w:rsidTr="001B7DE0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EB53AF5" w14:textId="77777777" w:rsidR="00497549" w:rsidRPr="006A2358" w:rsidRDefault="00CD66AB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9A3D473" w14:textId="6327DBA1" w:rsidR="00497549" w:rsidRPr="006A2358" w:rsidRDefault="00CC02F5" w:rsidP="001B7DE0">
            <w:pPr>
              <w:spacing w:before="0" w:after="0" w:line="228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7C993F6" w14:textId="77777777" w:rsidR="00655E43" w:rsidRPr="006A2358" w:rsidRDefault="00655E43" w:rsidP="00B76DC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t>Настройка конфигурации реле</w:t>
      </w:r>
    </w:p>
    <w:p w14:paraId="2B3DF9F1" w14:textId="77777777" w:rsidR="00655E43" w:rsidRPr="006A2358" w:rsidRDefault="00655E43" w:rsidP="00B76DC7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Конфигурация реле определяет поведение выходного реле при активации.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4C21B5" w:rsidRPr="006A2358" w14:paraId="5B64987F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03AA6786" w14:textId="77777777" w:rsidR="004C21B5" w:rsidRPr="006A2358" w:rsidRDefault="004C21B5" w:rsidP="00B76DC7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3B523268" w14:textId="3873E90D" w:rsidR="004C21B5" w:rsidRPr="006A2358" w:rsidRDefault="007E267A" w:rsidP="00B76DC7">
            <w:pPr>
              <w:keepNext/>
              <w:spacing w:before="60" w:after="60" w:line="240" w:lineRule="auto"/>
              <w:ind w:left="198" w:right="266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C21B5" w:rsidRPr="006A2358" w14:paraId="17BCC0AB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D3B1C60" w14:textId="77777777" w:rsidR="004C21B5" w:rsidRPr="006A2358" w:rsidRDefault="004C21B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FBC595B" w14:textId="215EC486" w:rsidR="004C21B5" w:rsidRPr="006A2358" w:rsidRDefault="00CC02F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138F7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4C21B5" w:rsidRPr="006A2358" w14:paraId="452DB69A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F3813F9" w14:textId="77777777" w:rsidR="004C21B5" w:rsidRPr="006A2358" w:rsidRDefault="004C21B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Импульсный режим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563059B" w14:textId="77777777" w:rsidR="003F7DC7" w:rsidRPr="006A2358" w:rsidRDefault="004C21B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3 (1-99) #</w:t>
            </w:r>
            <w:r w:rsidRPr="006A2358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  <w:p w14:paraId="22DAF675" w14:textId="77777777" w:rsidR="004C21B5" w:rsidRPr="006A2358" w:rsidRDefault="004C21B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Время реле составляет от 1 до 99 секунд (по умолчанию 5 секунд).</w:t>
            </w:r>
          </w:p>
        </w:tc>
      </w:tr>
      <w:tr w:rsidR="004C21B5" w:rsidRPr="006A2358" w14:paraId="6A1E02F5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5C31275" w14:textId="77777777" w:rsidR="004C21B5" w:rsidRPr="006A2358" w:rsidRDefault="00FB2D24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7A7C42F" w14:textId="77777777" w:rsidR="004C21B5" w:rsidRPr="006A2358" w:rsidRDefault="004C21B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F7DC7" w:rsidRPr="006A2358" w14:paraId="4B164C9F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C646093" w14:textId="77777777" w:rsidR="003F7DC7" w:rsidRPr="006A2358" w:rsidRDefault="003F7DC7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Триггерный режим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1D9ACA3" w14:textId="77777777" w:rsidR="003F7DC7" w:rsidRPr="006A2358" w:rsidRDefault="003F7DC7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3 0 #</w:t>
            </w:r>
          </w:p>
          <w:p w14:paraId="26C0BCC3" w14:textId="32732E8E" w:rsidR="003F7DC7" w:rsidRPr="006A2358" w:rsidRDefault="006A2358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Реле будет работать в триггерном режиме – будет переключаться в противоположное состояние при считывании карты или вводе ПИН-кода.</w:t>
            </w:r>
          </w:p>
        </w:tc>
      </w:tr>
      <w:tr w:rsidR="003F7DC7" w:rsidRPr="006A2358" w14:paraId="5E278421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1864A0D" w14:textId="77777777" w:rsidR="003F7DC7" w:rsidRPr="006A2358" w:rsidRDefault="00CD66AB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7D3A9D8" w14:textId="3E5387D4" w:rsidR="003F7DC7" w:rsidRPr="006A2358" w:rsidRDefault="00CC02F5" w:rsidP="00B76DC7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D04DCD3" w14:textId="77777777" w:rsidR="00655E43" w:rsidRPr="006A2358" w:rsidRDefault="00655E43" w:rsidP="00B76DC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A2358">
        <w:rPr>
          <w:rFonts w:ascii="Montserrat" w:hAnsi="Montserrat" w:cstheme="minorHAnsi"/>
          <w:b/>
          <w:sz w:val="24"/>
          <w:szCs w:val="24"/>
        </w:rPr>
        <w:lastRenderedPageBreak/>
        <w:t>Настройка режима доступа</w:t>
      </w:r>
    </w:p>
    <w:p w14:paraId="2E9867A4" w14:textId="77777777" w:rsidR="00655E43" w:rsidRPr="006A2358" w:rsidRDefault="00655E43" w:rsidP="00B76DC7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6A2358">
        <w:rPr>
          <w:rFonts w:ascii="Montserrat" w:hAnsi="Montserrat" w:cstheme="minorHAnsi"/>
          <w:sz w:val="20"/>
          <w:szCs w:val="20"/>
        </w:rPr>
        <w:t>В режиме многопользовательского доступа интервал между считываниями не должен превышать 5 секунд, в противном случае устройство автоматически перейдет в режим ожидания.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4C21B5" w:rsidRPr="006A2358" w14:paraId="1408CA95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27CCC204" w14:textId="77777777" w:rsidR="004C21B5" w:rsidRPr="006A2358" w:rsidRDefault="004C21B5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753BD935" w14:textId="5F332E96" w:rsidR="004C21B5" w:rsidRPr="006A2358" w:rsidRDefault="007E267A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C21B5" w:rsidRPr="006A2358" w14:paraId="35C592D2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0506137" w14:textId="77777777" w:rsidR="004C21B5" w:rsidRPr="006A2358" w:rsidRDefault="004C21B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6AE3F78" w14:textId="6A1D4A80" w:rsidR="004C21B5" w:rsidRPr="006A2358" w:rsidRDefault="00CC02F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138F7" w:rsidRPr="006A2358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4C21B5" w:rsidRPr="006A2358" w14:paraId="1AF8480F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79E4CEA" w14:textId="77777777" w:rsidR="004C21B5" w:rsidRPr="006A2358" w:rsidRDefault="004C21B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Доступ по карте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EF9A9EB" w14:textId="77777777" w:rsidR="004C21B5" w:rsidRPr="006A2358" w:rsidRDefault="004C21B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4 0 #</w:t>
            </w:r>
          </w:p>
        </w:tc>
      </w:tr>
      <w:tr w:rsidR="004C21B5" w:rsidRPr="006A2358" w14:paraId="0042BDC1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F116F4" w14:textId="77777777" w:rsidR="004C21B5" w:rsidRPr="006A2358" w:rsidRDefault="00FB2D24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90A6E9F" w14:textId="77777777" w:rsidR="004C21B5" w:rsidRPr="006A2358" w:rsidRDefault="004C21B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</w:tc>
      </w:tr>
      <w:tr w:rsidR="0035033D" w:rsidRPr="006A2358" w14:paraId="764222C2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B764F7C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Доступ по ПИН-коду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4D40EA2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4 1 #</w:t>
            </w:r>
          </w:p>
        </w:tc>
      </w:tr>
      <w:tr w:rsidR="0035033D" w:rsidRPr="006A2358" w14:paraId="52CA3F1F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23C585F" w14:textId="77777777" w:rsidR="0035033D" w:rsidRPr="006A2358" w:rsidRDefault="00FB2D24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01723EE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</w:tc>
      </w:tr>
      <w:tr w:rsidR="0035033D" w:rsidRPr="006A2358" w14:paraId="171F8673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3E4640D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Доступ по карте + ПИН-коду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BDF0DC1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4 2 #</w:t>
            </w:r>
          </w:p>
        </w:tc>
      </w:tr>
      <w:tr w:rsidR="0035033D" w:rsidRPr="006A2358" w14:paraId="41E4AAA5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F759B62" w14:textId="77777777" w:rsidR="0035033D" w:rsidRPr="006A2358" w:rsidRDefault="00FB2D24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DD6BB85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5033D" w:rsidRPr="006A2358" w14:paraId="7DEBBDAA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C7340CC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Доступ по карте или ПИН-коду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C89CF89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4 3 #</w:t>
            </w:r>
            <w:r w:rsidRPr="006A2358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35033D" w:rsidRPr="006A2358" w14:paraId="2219FB87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7D82F8C" w14:textId="77777777" w:rsidR="0035033D" w:rsidRPr="006A2358" w:rsidRDefault="00FB2D24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BA4F364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5033D" w:rsidRPr="006A2358" w14:paraId="1C28AF20" w14:textId="77777777" w:rsidTr="00E52B1B">
        <w:trPr>
          <w:trHeight w:val="20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9D3265C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2. Многопользовательский доступ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47379BB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b/>
                <w:sz w:val="20"/>
                <w:szCs w:val="20"/>
              </w:rPr>
              <w:t>4 3 (2-9) #</w:t>
            </w:r>
          </w:p>
          <w:p w14:paraId="2D11BA66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(Дверь будет открыта только после идентификации действительных пользователей в количестве от 2 до 9 - согласно этой настройке).</w:t>
            </w:r>
          </w:p>
        </w:tc>
      </w:tr>
      <w:tr w:rsidR="0035033D" w:rsidRPr="006A2358" w14:paraId="07168C77" w14:textId="77777777" w:rsidTr="00E52B1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FD330D2" w14:textId="77777777" w:rsidR="0035033D" w:rsidRPr="006A2358" w:rsidRDefault="0035033D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404CC18" w14:textId="602B9F25" w:rsidR="0035033D" w:rsidRPr="006A2358" w:rsidRDefault="00CC02F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A2358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F2091D5" w14:textId="6FC43F9A" w:rsidR="00655E43" w:rsidRPr="003B3D9E" w:rsidRDefault="00655E43" w:rsidP="00B76DC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5" w:name="_Hlk181359481"/>
      <w:r w:rsidRPr="00827292">
        <w:rPr>
          <w:rFonts w:ascii="Montserrat" w:hAnsi="Montserrat" w:cstheme="minorHAnsi"/>
          <w:b/>
          <w:sz w:val="24"/>
          <w:szCs w:val="24"/>
        </w:rPr>
        <w:t xml:space="preserve">Настройка тревоги </w:t>
      </w:r>
      <w:r w:rsidR="00012782">
        <w:rPr>
          <w:rFonts w:ascii="Montserrat" w:hAnsi="Montserrat" w:cstheme="minorHAnsi"/>
          <w:b/>
          <w:sz w:val="24"/>
          <w:szCs w:val="24"/>
        </w:rPr>
        <w:t>и</w:t>
      </w:r>
      <w:r w:rsidRPr="00827292">
        <w:rPr>
          <w:rFonts w:ascii="Montserrat" w:hAnsi="Montserrat" w:cstheme="minorHAnsi"/>
          <w:b/>
          <w:sz w:val="24"/>
          <w:szCs w:val="24"/>
        </w:rPr>
        <w:t xml:space="preserve"> </w:t>
      </w:r>
      <w:r w:rsidR="00012782">
        <w:rPr>
          <w:rFonts w:ascii="Montserrat" w:hAnsi="Montserrat" w:cstheme="minorHAnsi"/>
          <w:b/>
          <w:sz w:val="24"/>
          <w:szCs w:val="24"/>
        </w:rPr>
        <w:t xml:space="preserve">блокировки </w:t>
      </w:r>
      <w:r w:rsidR="00216792">
        <w:rPr>
          <w:rFonts w:ascii="Montserrat" w:hAnsi="Montserrat" w:cstheme="minorHAnsi"/>
          <w:b/>
          <w:sz w:val="24"/>
          <w:szCs w:val="24"/>
        </w:rPr>
        <w:t>устройства</w:t>
      </w:r>
    </w:p>
    <w:p w14:paraId="4F879DFA" w14:textId="64299DF7" w:rsidR="00655E43" w:rsidRPr="00827292" w:rsidRDefault="00216792" w:rsidP="00216792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6" w:name="_Hlk181378604"/>
      <w:bookmarkEnd w:id="5"/>
      <w:r w:rsidRPr="00382410">
        <w:rPr>
          <w:rFonts w:ascii="Montserrat" w:hAnsi="Montserrat"/>
          <w:sz w:val="20"/>
          <w:szCs w:val="20"/>
        </w:rPr>
        <w:t xml:space="preserve">Блокировка устройства </w:t>
      </w:r>
      <w:r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выдач</w:t>
      </w:r>
      <w:r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сигнала тревоги срабатыва</w:t>
      </w:r>
      <w:r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т после 10 </w:t>
      </w:r>
      <w:r>
        <w:rPr>
          <w:rFonts w:ascii="Montserrat" w:hAnsi="Montserrat"/>
          <w:sz w:val="20"/>
          <w:szCs w:val="20"/>
        </w:rPr>
        <w:t>попыток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считывания неверных карт / ввода</w:t>
      </w:r>
      <w:r w:rsidRPr="00827292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неверных ПИН-кодов</w:t>
      </w:r>
      <w:r w:rsidRPr="00382410">
        <w:rPr>
          <w:rFonts w:ascii="Montserrat" w:hAnsi="Montserrat"/>
          <w:sz w:val="20"/>
          <w:szCs w:val="20"/>
        </w:rPr>
        <w:t xml:space="preserve"> (</w:t>
      </w:r>
      <w:r>
        <w:rPr>
          <w:rFonts w:ascii="Montserrat" w:hAnsi="Montserrat"/>
          <w:sz w:val="20"/>
          <w:szCs w:val="20"/>
        </w:rPr>
        <w:t>по умолчанию эта функция отключена</w:t>
      </w:r>
      <w:r w:rsidRPr="00382410">
        <w:rPr>
          <w:rFonts w:ascii="Montserrat" w:hAnsi="Montserrat"/>
          <w:sz w:val="20"/>
          <w:szCs w:val="20"/>
        </w:rPr>
        <w:t>). Д</w:t>
      </w:r>
      <w:r>
        <w:rPr>
          <w:rFonts w:ascii="Montserrat" w:hAnsi="Montserrat"/>
          <w:sz w:val="20"/>
          <w:szCs w:val="20"/>
        </w:rPr>
        <w:t>оступно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два режима работы</w:t>
      </w:r>
      <w:r w:rsidRPr="00382410">
        <w:rPr>
          <w:rFonts w:ascii="Montserrat" w:hAnsi="Montserrat"/>
          <w:sz w:val="20"/>
          <w:szCs w:val="20"/>
        </w:rPr>
        <w:t>:</w:t>
      </w:r>
      <w:r w:rsidRPr="00382410">
        <w:rPr>
          <w:rFonts w:ascii="Montserrat" w:hAnsi="Montserrat"/>
          <w:sz w:val="20"/>
          <w:szCs w:val="20"/>
        </w:rPr>
        <w:br/>
        <w:t>- </w:t>
      </w:r>
      <w:r>
        <w:rPr>
          <w:rFonts w:ascii="Montserrat" w:hAnsi="Montserrat"/>
          <w:sz w:val="20"/>
          <w:szCs w:val="20"/>
        </w:rPr>
        <w:t xml:space="preserve">Блокировка устройства - </w:t>
      </w:r>
      <w:r w:rsidRPr="00382410">
        <w:rPr>
          <w:rFonts w:ascii="Montserrat" w:hAnsi="Montserrat"/>
          <w:sz w:val="20"/>
          <w:szCs w:val="20"/>
        </w:rPr>
        <w:t xml:space="preserve">запрет доступа в течение 10 минут; </w:t>
      </w:r>
      <w:r w:rsidRPr="00382410">
        <w:rPr>
          <w:rFonts w:ascii="Montserrat" w:hAnsi="Montserrat"/>
          <w:sz w:val="20"/>
          <w:szCs w:val="20"/>
        </w:rPr>
        <w:br/>
        <w:t>- </w:t>
      </w:r>
      <w:r>
        <w:rPr>
          <w:rFonts w:ascii="Montserrat" w:hAnsi="Montserrat"/>
          <w:sz w:val="20"/>
          <w:szCs w:val="20"/>
        </w:rPr>
        <w:t>Тревога - п</w:t>
      </w:r>
      <w:r>
        <w:rPr>
          <w:rFonts w:ascii="Montserrat" w:hAnsi="Montserrat" w:cstheme="minorHAnsi"/>
          <w:sz w:val="20"/>
          <w:szCs w:val="20"/>
        </w:rPr>
        <w:t xml:space="preserve">одача сигнала тревоги в течении заданного времени с возможностью его отключения </w:t>
      </w:r>
      <w:r w:rsidRPr="00827292">
        <w:rPr>
          <w:rFonts w:ascii="Montserrat" w:hAnsi="Montserrat" w:cstheme="minorHAnsi"/>
          <w:sz w:val="20"/>
          <w:szCs w:val="20"/>
        </w:rPr>
        <w:t xml:space="preserve">после предъявления действительной карты / ввода действительного ПИН-кода или же ввода </w:t>
      </w:r>
      <w:r>
        <w:rPr>
          <w:rFonts w:ascii="Montserrat" w:hAnsi="Montserrat" w:cstheme="minorHAnsi"/>
          <w:sz w:val="20"/>
          <w:szCs w:val="20"/>
        </w:rPr>
        <w:t xml:space="preserve">Мастер </w:t>
      </w:r>
      <w:r w:rsidRPr="00827292">
        <w:rPr>
          <w:rFonts w:ascii="Montserrat" w:hAnsi="Montserrat" w:cstheme="minorHAnsi"/>
          <w:sz w:val="20"/>
          <w:szCs w:val="20"/>
        </w:rPr>
        <w:t xml:space="preserve">ПИН-кода / </w:t>
      </w:r>
      <w:r>
        <w:rPr>
          <w:rFonts w:ascii="Montserrat" w:hAnsi="Montserrat" w:cstheme="minorHAnsi"/>
          <w:sz w:val="20"/>
          <w:szCs w:val="20"/>
        </w:rPr>
        <w:t>Мастер-</w:t>
      </w:r>
      <w:r w:rsidRPr="00827292">
        <w:rPr>
          <w:rFonts w:ascii="Montserrat" w:hAnsi="Montserrat" w:cstheme="minorHAnsi"/>
          <w:sz w:val="20"/>
          <w:szCs w:val="20"/>
        </w:rPr>
        <w:t>карты</w:t>
      </w:r>
      <w:r>
        <w:rPr>
          <w:rFonts w:ascii="Montserrat" w:hAnsi="Montserrat" w:cstheme="minorHAnsi"/>
          <w:sz w:val="20"/>
          <w:szCs w:val="20"/>
        </w:rPr>
        <w:t>;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655E43" w:rsidRPr="00827292" w14:paraId="6D9396FF" w14:textId="77777777" w:rsidTr="003F14EF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bookmarkEnd w:id="6"/>
          <w:p w14:paraId="20C45491" w14:textId="77777777" w:rsidR="00655E43" w:rsidRPr="00827292" w:rsidRDefault="00655E43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26ED02DD" w14:textId="3D5FBA23" w:rsidR="00655E43" w:rsidRPr="00827292" w:rsidRDefault="007E267A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827292" w14:paraId="03AF4CD4" w14:textId="77777777" w:rsidTr="003F14EF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214B61D" w14:textId="77777777" w:rsidR="00655E43" w:rsidRPr="00827292" w:rsidRDefault="00655E43" w:rsidP="00FC6D82">
            <w:pPr>
              <w:tabs>
                <w:tab w:val="left" w:pos="275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>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F9B4B93" w14:textId="0856D262" w:rsidR="00655E43" w:rsidRPr="00827292" w:rsidRDefault="00CC02F5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82729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827292" w14:paraId="3BCE8964" w14:textId="77777777" w:rsidTr="003F14EF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7230F65" w14:textId="13464C24" w:rsidR="00655E43" w:rsidRPr="00827292" w:rsidRDefault="00655E43" w:rsidP="00FC6D82">
            <w:pPr>
              <w:tabs>
                <w:tab w:val="left" w:pos="275"/>
              </w:tabs>
              <w:spacing w:before="0" w:after="0" w:line="216" w:lineRule="auto"/>
              <w:ind w:left="256" w:hanging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 xml:space="preserve">ОТКЛЮЧЕНИЕ </w:t>
            </w:r>
            <w:r w:rsidR="00012782">
              <w:rPr>
                <w:rFonts w:ascii="Montserrat" w:hAnsi="Montserrat" w:cstheme="minorHAnsi"/>
                <w:sz w:val="20"/>
                <w:szCs w:val="20"/>
              </w:rPr>
              <w:t>блокировки устройства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712803E" w14:textId="77777777" w:rsidR="00655E43" w:rsidRPr="00827292" w:rsidRDefault="00655E43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6 0 #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A82C1D" w:rsidRPr="00827292">
              <w:rPr>
                <w:rFonts w:ascii="Montserrat" w:hAnsi="Montserrat" w:cstheme="minorHAnsi"/>
                <w:sz w:val="20"/>
                <w:szCs w:val="20"/>
              </w:rPr>
              <w:t xml:space="preserve">    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655E43" w:rsidRPr="00827292" w14:paraId="22F5507F" w14:textId="77777777" w:rsidTr="003F14EF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D798403" w14:textId="77777777" w:rsidR="00655E43" w:rsidRPr="0057483D" w:rsidRDefault="00FB2D24" w:rsidP="00FC6D82">
            <w:pPr>
              <w:tabs>
                <w:tab w:val="left" w:pos="275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CA5A41" w14:textId="77777777" w:rsidR="00655E43" w:rsidRPr="00827292" w:rsidRDefault="00655E43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889" w:rsidRPr="00827292" w14:paraId="56FBBDED" w14:textId="77777777" w:rsidTr="003F14EF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81DECA8" w14:textId="41128199" w:rsidR="00F47889" w:rsidRPr="00827292" w:rsidRDefault="00F47889" w:rsidP="00FC6D82">
            <w:pPr>
              <w:tabs>
                <w:tab w:val="left" w:pos="275"/>
              </w:tabs>
              <w:spacing w:before="0" w:after="0" w:line="216" w:lineRule="auto"/>
              <w:ind w:left="256" w:hanging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>ВКЛЮЧЕНИЕ блокировки устройства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F0CBEAC" w14:textId="77777777" w:rsidR="00F47889" w:rsidRPr="00827292" w:rsidRDefault="00F47889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6 1 #</w:t>
            </w:r>
            <w:r w:rsidR="003F14EF" w:rsidRPr="00827292">
              <w:rPr>
                <w:rFonts w:ascii="Montserrat" w:hAnsi="Montserrat" w:cstheme="minorHAnsi"/>
                <w:b/>
                <w:sz w:val="20"/>
                <w:szCs w:val="20"/>
              </w:rPr>
              <w:t xml:space="preserve">     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Доступ будет разрешен только через 10 минут (кнопка выхода при этом заблокирована не будет)</w:t>
            </w:r>
          </w:p>
        </w:tc>
      </w:tr>
      <w:tr w:rsidR="003F14EF" w:rsidRPr="00827292" w14:paraId="08E4D6E1" w14:textId="77777777" w:rsidTr="003F14EF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2B2073D" w14:textId="77777777" w:rsidR="003F14EF" w:rsidRPr="00827292" w:rsidRDefault="003F14EF" w:rsidP="00FC6D82">
            <w:pPr>
              <w:tabs>
                <w:tab w:val="left" w:pos="275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2CC7657" w14:textId="77777777" w:rsidR="003F14EF" w:rsidRPr="00827292" w:rsidRDefault="003F14EF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</w:tc>
      </w:tr>
      <w:tr w:rsidR="003F14EF" w:rsidRPr="00827292" w14:paraId="31FDACD2" w14:textId="77777777" w:rsidTr="003F14EF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E141F19" w14:textId="5B934410" w:rsidR="003F14EF" w:rsidRPr="00554503" w:rsidRDefault="003F14EF" w:rsidP="00FC6D82">
            <w:pPr>
              <w:tabs>
                <w:tab w:val="left" w:pos="275"/>
              </w:tabs>
              <w:spacing w:before="0" w:after="0" w:line="216" w:lineRule="auto"/>
              <w:ind w:left="256" w:hanging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 xml:space="preserve">ВКЛЮЧЕНИЕ </w:t>
            </w:r>
            <w:r w:rsidR="003B3D9E">
              <w:rPr>
                <w:rFonts w:ascii="Montserrat" w:hAnsi="Montserrat" w:cstheme="minorHAnsi"/>
                <w:sz w:val="20"/>
                <w:szCs w:val="20"/>
              </w:rPr>
              <w:t>под</w:t>
            </w:r>
            <w:r w:rsidR="00012782">
              <w:rPr>
                <w:rFonts w:ascii="Montserrat" w:hAnsi="Montserrat" w:cstheme="minorHAnsi"/>
                <w:sz w:val="20"/>
                <w:szCs w:val="20"/>
              </w:rPr>
              <w:t>ачи сигнала т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ревог</w:t>
            </w:r>
            <w:r w:rsidR="00012782">
              <w:rPr>
                <w:rFonts w:ascii="Montserrat" w:hAnsi="Montserrat" w:cstheme="minorHAnsi"/>
                <w:sz w:val="20"/>
                <w:szCs w:val="20"/>
              </w:rPr>
              <w:t>и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4F9E61C" w14:textId="77777777" w:rsidR="003F14EF" w:rsidRPr="00827292" w:rsidRDefault="003F14EF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6 2 #</w:t>
            </w:r>
          </w:p>
        </w:tc>
      </w:tr>
      <w:tr w:rsidR="003F14EF" w:rsidRPr="00827292" w14:paraId="1D4C0C7D" w14:textId="77777777" w:rsidTr="003F14EF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BDBB673" w14:textId="1D3647A2" w:rsidR="003F14EF" w:rsidRPr="00827292" w:rsidRDefault="003F14EF" w:rsidP="00FC6D82">
            <w:pPr>
              <w:tabs>
                <w:tab w:val="left" w:pos="275"/>
              </w:tabs>
              <w:spacing w:before="0" w:after="0" w:line="216" w:lineRule="auto"/>
              <w:ind w:left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Настройка длительности</w:t>
            </w:r>
            <w:r w:rsidR="00F63A0A">
              <w:rPr>
                <w:rFonts w:ascii="Montserrat" w:hAnsi="Montserrat" w:cstheme="minorHAnsi"/>
                <w:sz w:val="20"/>
                <w:szCs w:val="20"/>
              </w:rPr>
              <w:t xml:space="preserve"> сигнала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 тревоги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6F34286" w14:textId="7F625C83" w:rsidR="003F14EF" w:rsidRPr="00827292" w:rsidRDefault="003F14EF" w:rsidP="00A82C1D">
            <w:pPr>
              <w:spacing w:before="0" w:after="0" w:line="216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5 (0-3) #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A82C1D" w:rsidRPr="00827292">
              <w:rPr>
                <w:rFonts w:ascii="Montserrat" w:hAnsi="Montserrat" w:cstheme="minorHAnsi"/>
                <w:sz w:val="20"/>
                <w:szCs w:val="20"/>
              </w:rPr>
              <w:t xml:space="preserve">    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(заводская настройка по умолчанию = 1 минуте)     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br/>
              <w:t>Чтобы отключить звук</w:t>
            </w:r>
            <w:r w:rsidR="00012782">
              <w:rPr>
                <w:rFonts w:ascii="Montserrat" w:hAnsi="Montserrat" w:cstheme="minorHAnsi"/>
                <w:sz w:val="20"/>
                <w:szCs w:val="20"/>
              </w:rPr>
              <w:t xml:space="preserve"> до истечения времени тревоги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, потребуется ввести Мастер-код / предъявить Мастер-карту или предъявить действительную карту / ввести ПИН-код действительного пользователя.</w:t>
            </w:r>
          </w:p>
        </w:tc>
      </w:tr>
      <w:tr w:rsidR="003F14EF" w:rsidRPr="00827292" w14:paraId="47060F87" w14:textId="77777777" w:rsidTr="003F14EF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987C9EA" w14:textId="77777777" w:rsidR="003F14EF" w:rsidRPr="00827292" w:rsidRDefault="003F14EF" w:rsidP="00CA0835">
            <w:pPr>
              <w:tabs>
                <w:tab w:val="left" w:pos="275"/>
              </w:tabs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>Выход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59D9D2" w14:textId="57EC89CF" w:rsidR="003F14EF" w:rsidRPr="00827292" w:rsidRDefault="00CC02F5" w:rsidP="00CA0835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0F51136" w14:textId="5A6F7FD7" w:rsidR="00216792" w:rsidRPr="00325E70" w:rsidRDefault="00655E43" w:rsidP="003F14E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7" w:name="_Hlk181378742"/>
      <w:r w:rsidRPr="00325E70">
        <w:rPr>
          <w:rFonts w:ascii="Montserrat" w:hAnsi="Montserrat" w:cstheme="minorHAnsi"/>
          <w:b/>
          <w:sz w:val="24"/>
          <w:szCs w:val="24"/>
        </w:rPr>
        <w:t xml:space="preserve">Настройка функции </w:t>
      </w:r>
      <w:r w:rsidR="00325E70">
        <w:rPr>
          <w:rFonts w:ascii="Montserrat" w:hAnsi="Montserrat" w:cstheme="minorHAnsi"/>
          <w:b/>
          <w:sz w:val="24"/>
          <w:szCs w:val="24"/>
        </w:rPr>
        <w:t>контроля</w:t>
      </w:r>
      <w:r w:rsidRPr="00325E70">
        <w:rPr>
          <w:rFonts w:ascii="Montserrat" w:hAnsi="Montserrat" w:cstheme="minorHAnsi"/>
          <w:b/>
          <w:sz w:val="24"/>
          <w:szCs w:val="24"/>
        </w:rPr>
        <w:t xml:space="preserve"> двери</w:t>
      </w:r>
    </w:p>
    <w:p w14:paraId="7AA833F8" w14:textId="17B0053F" w:rsidR="00216792" w:rsidRPr="00A36DB5" w:rsidRDefault="00216792" w:rsidP="00216792">
      <w:pPr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  <w:bookmarkStart w:id="8" w:name="_Hlk181360208"/>
      <w:r>
        <w:rPr>
          <w:rFonts w:ascii="Montserrat" w:hAnsi="Montserrat"/>
          <w:sz w:val="20"/>
          <w:szCs w:val="20"/>
        </w:rPr>
        <w:t xml:space="preserve">Контроль двери можно активировать, </w:t>
      </w:r>
      <w:r w:rsidRPr="00A36DB5">
        <w:rPr>
          <w:rFonts w:ascii="Montserrat" w:hAnsi="Montserrat"/>
          <w:sz w:val="20"/>
          <w:szCs w:val="20"/>
        </w:rPr>
        <w:t>если к устройству подключен геркон двери или встроенный в замок датчик положения двери.</w:t>
      </w:r>
    </w:p>
    <w:bookmarkEnd w:id="8"/>
    <w:p w14:paraId="4A87573A" w14:textId="77777777" w:rsidR="00655E43" w:rsidRPr="00325E70" w:rsidRDefault="00655E43" w:rsidP="004170F1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325E70">
        <w:rPr>
          <w:rFonts w:ascii="Montserrat" w:hAnsi="Montserrat" w:cstheme="minorHAnsi"/>
          <w:b/>
          <w:sz w:val="20"/>
          <w:szCs w:val="20"/>
        </w:rPr>
        <w:t>Обнаружение оставленной открытой двери (DOTL)</w:t>
      </w:r>
    </w:p>
    <w:p w14:paraId="77262E6D" w14:textId="1A572571" w:rsidR="00216792" w:rsidRPr="00382410" w:rsidRDefault="00216792" w:rsidP="004170F1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сли дверь </w:t>
      </w:r>
      <w:r>
        <w:rPr>
          <w:rFonts w:ascii="Montserrat" w:hAnsi="Montserrat"/>
          <w:sz w:val="20"/>
          <w:szCs w:val="20"/>
        </w:rPr>
        <w:t xml:space="preserve">будет </w:t>
      </w:r>
      <w:r w:rsidRPr="00382410">
        <w:rPr>
          <w:rFonts w:ascii="Montserrat" w:hAnsi="Montserrat"/>
          <w:sz w:val="20"/>
          <w:szCs w:val="20"/>
        </w:rPr>
        <w:t>откр</w:t>
      </w:r>
      <w:r>
        <w:rPr>
          <w:rFonts w:ascii="Montserrat" w:hAnsi="Montserrat"/>
          <w:sz w:val="20"/>
          <w:szCs w:val="20"/>
        </w:rPr>
        <w:t>ыта</w:t>
      </w:r>
      <w:r w:rsidRPr="00382410">
        <w:rPr>
          <w:rFonts w:ascii="Montserrat" w:hAnsi="Montserrat"/>
          <w:sz w:val="20"/>
          <w:szCs w:val="20"/>
        </w:rPr>
        <w:t xml:space="preserve"> нормально, но не закроется в течение 1 минуты, внутренний зуммер автоматически подаст звуковой сигнал, напоминающий о необходимости закрыть дверь. Для отключения звукового сигнала можно закрыть дверь, или его могут отключить администратор / действительные пользователи. В противном случае он будет продолжать звучать в течение заданного времени подачи сигнала тревоги.</w:t>
      </w:r>
    </w:p>
    <w:p w14:paraId="7ACF8667" w14:textId="77777777" w:rsidR="00655E43" w:rsidRPr="00827292" w:rsidRDefault="00655E43" w:rsidP="004170F1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827292">
        <w:rPr>
          <w:rFonts w:ascii="Montserrat" w:hAnsi="Montserrat" w:cstheme="minorHAnsi"/>
          <w:b/>
          <w:sz w:val="20"/>
          <w:szCs w:val="20"/>
        </w:rPr>
        <w:t>Обнаружение принудительно открытой двери</w:t>
      </w:r>
    </w:p>
    <w:p w14:paraId="119096B3" w14:textId="77777777" w:rsidR="00216792" w:rsidRDefault="00216792" w:rsidP="00A36DB5">
      <w:pPr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Если активирован контроль двери и</w:t>
      </w:r>
      <w:r w:rsidRPr="00382410">
        <w:rPr>
          <w:rFonts w:ascii="Montserrat" w:hAnsi="Montserrat"/>
          <w:sz w:val="20"/>
          <w:szCs w:val="20"/>
        </w:rPr>
        <w:t xml:space="preserve"> дверь открывается принудительно</w:t>
      </w:r>
      <w:r>
        <w:rPr>
          <w:rFonts w:ascii="Montserrat" w:hAnsi="Montserrat"/>
          <w:sz w:val="20"/>
          <w:szCs w:val="20"/>
        </w:rPr>
        <w:t xml:space="preserve"> (без использования ПИН-кода / карты/отпечатка)</w:t>
      </w:r>
      <w:r w:rsidRPr="00382410">
        <w:rPr>
          <w:rFonts w:ascii="Montserrat" w:hAnsi="Montserrat"/>
          <w:sz w:val="20"/>
          <w:szCs w:val="20"/>
        </w:rPr>
        <w:t xml:space="preserve">, срабатывают как внутренний зуммер, так и внешняя сигнализация (если таковая имеется). </w:t>
      </w:r>
      <w:r>
        <w:rPr>
          <w:rFonts w:ascii="Montserrat" w:hAnsi="Montserrat"/>
          <w:sz w:val="20"/>
          <w:szCs w:val="20"/>
        </w:rPr>
        <w:t>Тревога</w:t>
      </w:r>
      <w:r w:rsidRPr="00382410">
        <w:rPr>
          <w:rFonts w:ascii="Montserrat" w:hAnsi="Montserrat"/>
          <w:sz w:val="20"/>
          <w:szCs w:val="20"/>
        </w:rPr>
        <w:t xml:space="preserve"> мо</w:t>
      </w:r>
      <w:r>
        <w:rPr>
          <w:rFonts w:ascii="Montserrat" w:hAnsi="Montserrat"/>
          <w:sz w:val="20"/>
          <w:szCs w:val="20"/>
        </w:rPr>
        <w:t>жет</w:t>
      </w:r>
      <w:r w:rsidRPr="00382410">
        <w:rPr>
          <w:rFonts w:ascii="Montserrat" w:hAnsi="Montserrat"/>
          <w:sz w:val="20"/>
          <w:szCs w:val="20"/>
        </w:rPr>
        <w:t xml:space="preserve"> быть от</w:t>
      </w:r>
      <w:r>
        <w:rPr>
          <w:rFonts w:ascii="Montserrat" w:hAnsi="Montserrat"/>
          <w:sz w:val="20"/>
          <w:szCs w:val="20"/>
        </w:rPr>
        <w:t>менена</w:t>
      </w:r>
      <w:r w:rsidRPr="00382410">
        <w:rPr>
          <w:rFonts w:ascii="Montserrat" w:hAnsi="Montserrat"/>
          <w:sz w:val="20"/>
          <w:szCs w:val="20"/>
        </w:rPr>
        <w:t xml:space="preserve"> администратором или действительными пользователями, в противном случае сигнал тревоги будет активен в течение заданного времени подачи сигнала тревоги. 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655E43" w:rsidRPr="00827292" w14:paraId="575DDFC0" w14:textId="77777777" w:rsidTr="004170F1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bookmarkEnd w:id="7"/>
          <w:p w14:paraId="48D439E4" w14:textId="77777777" w:rsidR="00655E43" w:rsidRPr="00827292" w:rsidRDefault="00655E43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lastRenderedPageBreak/>
              <w:t>Шаги программирования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10BDAB36" w14:textId="41D9E59B" w:rsidR="00655E43" w:rsidRPr="00827292" w:rsidRDefault="007E267A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827292" w14:paraId="348A5217" w14:textId="77777777" w:rsidTr="00F63A0A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75DBE3D" w14:textId="77777777" w:rsidR="00655E43" w:rsidRPr="00827292" w:rsidRDefault="00655E43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257FCCE" w14:textId="5D458D31" w:rsidR="00655E43" w:rsidRPr="00827292" w:rsidRDefault="00CC02F5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82729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827292" w14:paraId="4407A30E" w14:textId="77777777" w:rsidTr="00F63A0A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7BFB85" w14:textId="02C290D2" w:rsidR="00655E43" w:rsidRPr="00827292" w:rsidRDefault="00655E43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2. Отключение функции </w:t>
            </w:r>
            <w:r w:rsidR="004170F1">
              <w:rPr>
                <w:rFonts w:ascii="Montserrat" w:hAnsi="Montserrat" w:cstheme="minorHAnsi"/>
                <w:sz w:val="20"/>
                <w:szCs w:val="20"/>
              </w:rPr>
              <w:t>контроля двери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46CFBE0" w14:textId="77777777" w:rsidR="00655E43" w:rsidRPr="00827292" w:rsidRDefault="00655E43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6 3 #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C870C9" w:rsidRPr="00827292">
              <w:rPr>
                <w:rFonts w:ascii="Montserrat" w:hAnsi="Montserrat" w:cstheme="minorHAnsi"/>
                <w:sz w:val="20"/>
                <w:szCs w:val="20"/>
              </w:rPr>
              <w:t xml:space="preserve">   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655E43" w:rsidRPr="00827292" w14:paraId="4F502EAD" w14:textId="77777777" w:rsidTr="00F63A0A">
        <w:trPr>
          <w:trHeight w:val="20"/>
        </w:trPr>
        <w:tc>
          <w:tcPr>
            <w:tcW w:w="4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4073264" w14:textId="77777777" w:rsidR="00655E43" w:rsidRPr="00827292" w:rsidRDefault="00FB2D24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8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3250C28" w14:textId="77777777" w:rsidR="00655E43" w:rsidRPr="00827292" w:rsidRDefault="00655E43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889" w:rsidRPr="00827292" w14:paraId="6A485810" w14:textId="77777777" w:rsidTr="00F63A0A">
        <w:trPr>
          <w:trHeight w:val="20"/>
        </w:trPr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21B7C03" w14:textId="7D049E29" w:rsidR="00F47889" w:rsidRPr="00827292" w:rsidRDefault="00F47889" w:rsidP="00FC6D82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 xml:space="preserve">Включение функции </w:t>
            </w:r>
            <w:r w:rsidR="004170F1">
              <w:rPr>
                <w:rFonts w:ascii="Montserrat" w:hAnsi="Montserrat" w:cstheme="minorHAnsi"/>
                <w:sz w:val="20"/>
                <w:szCs w:val="20"/>
              </w:rPr>
              <w:t>контроля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 двери </w:t>
            </w:r>
          </w:p>
          <w:p w14:paraId="03715EC7" w14:textId="77777777" w:rsidR="00F47889" w:rsidRPr="00827292" w:rsidRDefault="00EB0D50" w:rsidP="00FC6D82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ab/>
              <w:t>Настройка длительности тревоги</w:t>
            </w:r>
          </w:p>
        </w:tc>
        <w:tc>
          <w:tcPr>
            <w:tcW w:w="4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F4DAA0C" w14:textId="77777777" w:rsidR="00F2220F" w:rsidRPr="00827292" w:rsidRDefault="00F2220F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6 4 #</w:t>
            </w:r>
          </w:p>
          <w:p w14:paraId="51815936" w14:textId="77777777" w:rsidR="00F47889" w:rsidRPr="00827292" w:rsidRDefault="00F2220F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b/>
                <w:sz w:val="20"/>
                <w:szCs w:val="20"/>
              </w:rPr>
              <w:t>5 (0-3) #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C870C9" w:rsidRPr="00827292">
              <w:rPr>
                <w:rFonts w:ascii="Montserrat" w:hAnsi="Montserrat" w:cstheme="minorHAnsi"/>
                <w:sz w:val="20"/>
                <w:szCs w:val="20"/>
              </w:rPr>
              <w:t xml:space="preserve">   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 = 1 минуте).</w:t>
            </w:r>
          </w:p>
        </w:tc>
      </w:tr>
      <w:tr w:rsidR="00F47889" w:rsidRPr="00827292" w14:paraId="761EA388" w14:textId="77777777" w:rsidTr="004170F1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46749C8" w14:textId="77777777" w:rsidR="00F47889" w:rsidRPr="00827292" w:rsidRDefault="00F47889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86740B" w14:textId="3B92236D" w:rsidR="00F47889" w:rsidRPr="00827292" w:rsidRDefault="00CC02F5" w:rsidP="00FC6D82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0749AEF" w14:textId="77777777" w:rsidR="00655E43" w:rsidRPr="00B46237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  <w:r w:rsidRPr="00827292">
        <w:rPr>
          <w:rFonts w:ascii="Montserrat" w:hAnsi="Montserrat" w:cstheme="minorHAnsi"/>
          <w:sz w:val="20"/>
          <w:szCs w:val="20"/>
        </w:rPr>
        <w:t xml:space="preserve">Функция </w:t>
      </w:r>
      <w:r w:rsidRPr="00827292">
        <w:rPr>
          <w:rFonts w:ascii="Montserrat" w:hAnsi="Montserrat" w:cstheme="minorHAnsi"/>
          <w:b/>
          <w:sz w:val="20"/>
          <w:szCs w:val="20"/>
        </w:rPr>
        <w:t>«Настройка длительности тревоги»</w:t>
      </w:r>
      <w:r w:rsidRPr="00827292">
        <w:rPr>
          <w:rFonts w:ascii="Montserrat" w:hAnsi="Montserrat" w:cstheme="minorHAnsi"/>
          <w:sz w:val="20"/>
          <w:szCs w:val="20"/>
        </w:rPr>
        <w:t xml:space="preserve"> применима также для тревоги при обнаружении несанкционированного доступа.</w:t>
      </w:r>
    </w:p>
    <w:p w14:paraId="6468867C" w14:textId="77777777" w:rsidR="00655E43" w:rsidRPr="00827292" w:rsidRDefault="00655E43" w:rsidP="003F14E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827292">
        <w:rPr>
          <w:rFonts w:ascii="Montserrat" w:hAnsi="Montserrat" w:cstheme="minorHAnsi"/>
          <w:b/>
          <w:sz w:val="24"/>
          <w:szCs w:val="24"/>
        </w:rPr>
        <w:t>Настройка звуковой и визуальной сигнализации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655E43" w:rsidRPr="00B46237" w14:paraId="4E7E5EE7" w14:textId="77777777" w:rsidTr="003F14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18FC1DB6" w14:textId="77777777" w:rsidR="00655E43" w:rsidRPr="004170F1" w:rsidRDefault="00655E43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1B0CA0B7" w14:textId="3CE47027" w:rsidR="00655E43" w:rsidRPr="004170F1" w:rsidRDefault="007E267A" w:rsidP="003F14E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B46237" w14:paraId="05A84722" w14:textId="77777777" w:rsidTr="003F14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10B9643" w14:textId="77777777" w:rsidR="00655E43" w:rsidRPr="004170F1" w:rsidRDefault="00655E43" w:rsidP="003F14EF">
            <w:pPr>
              <w:tabs>
                <w:tab w:val="left" w:pos="308"/>
              </w:tabs>
              <w:spacing w:before="0" w:after="0" w:line="240" w:lineRule="auto"/>
              <w:ind w:left="341" w:hanging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Вход в режим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4907A15" w14:textId="119C38F9" w:rsidR="00655E43" w:rsidRPr="004170F1" w:rsidRDefault="00CC02F5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4170F1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B46237" w14:paraId="70E156F6" w14:textId="77777777" w:rsidTr="003F14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3BD8C1D" w14:textId="77777777" w:rsidR="00655E43" w:rsidRPr="004170F1" w:rsidRDefault="00655E43" w:rsidP="003F14EF">
            <w:pPr>
              <w:tabs>
                <w:tab w:val="left" w:pos="308"/>
              </w:tabs>
              <w:spacing w:before="0" w:after="0" w:line="240" w:lineRule="auto"/>
              <w:ind w:left="341" w:hanging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Отключение звуковой сигнализации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B5072F" w14:textId="77777777" w:rsidR="00655E43" w:rsidRPr="004170F1" w:rsidRDefault="00655E43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0 #</w:t>
            </w:r>
          </w:p>
        </w:tc>
      </w:tr>
      <w:tr w:rsidR="00655E43" w:rsidRPr="00B46237" w14:paraId="159FC786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FD200C0" w14:textId="77777777" w:rsidR="00655E43" w:rsidRPr="004170F1" w:rsidRDefault="003F14EF" w:rsidP="003F14EF">
            <w:pPr>
              <w:tabs>
                <w:tab w:val="left" w:pos="308"/>
              </w:tabs>
              <w:spacing w:before="0" w:after="0" w:line="240" w:lineRule="auto"/>
              <w:ind w:left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Включение звуковой сигнализации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6737017" w14:textId="77777777" w:rsidR="00655E43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1 #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C870C9" w:rsidRPr="004170F1">
              <w:rPr>
                <w:rFonts w:ascii="Montserrat" w:hAnsi="Montserrat" w:cstheme="minorHAnsi"/>
                <w:sz w:val="20"/>
                <w:szCs w:val="20"/>
              </w:rPr>
              <w:t xml:space="preserve">   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3F14EF" w:rsidRPr="00B46237" w14:paraId="65F9FA08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DB616C1" w14:textId="77777777" w:rsidR="003F14EF" w:rsidRPr="004170F1" w:rsidRDefault="003F14EF" w:rsidP="00CA0835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D93B0FF" w14:textId="77777777" w:rsidR="003F14EF" w:rsidRPr="004170F1" w:rsidRDefault="003F14EF" w:rsidP="00CA0835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F14EF" w:rsidRPr="00B46237" w14:paraId="25599C8C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F9E51D" w14:textId="77777777" w:rsidR="003F14EF" w:rsidRPr="004170F1" w:rsidRDefault="003F14EF" w:rsidP="00CA0835">
            <w:pPr>
              <w:tabs>
                <w:tab w:val="left" w:pos="308"/>
              </w:tabs>
              <w:spacing w:before="0" w:after="0" w:line="240" w:lineRule="auto"/>
              <w:ind w:left="341" w:hanging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Режим «Светодиод всегда ОТКЛЮЧЕН»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AD76C11" w14:textId="77777777" w:rsidR="003F14EF" w:rsidRPr="004170F1" w:rsidRDefault="003F14EF" w:rsidP="00CA0835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2 #</w:t>
            </w:r>
          </w:p>
        </w:tc>
      </w:tr>
      <w:tr w:rsidR="003F14EF" w:rsidRPr="00B46237" w14:paraId="6009A6E0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9D76E90" w14:textId="77777777" w:rsidR="003F14EF" w:rsidRPr="004170F1" w:rsidRDefault="003F14EF" w:rsidP="003F14EF">
            <w:pPr>
              <w:tabs>
                <w:tab w:val="left" w:pos="308"/>
              </w:tabs>
              <w:spacing w:before="0" w:after="0" w:line="240" w:lineRule="auto"/>
              <w:ind w:left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Режим «Светодиод всегда ВКЛЮЧЕН»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8B983FF" w14:textId="77777777" w:rsidR="003F14EF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3 #</w:t>
            </w:r>
            <w:r w:rsidR="00C870C9" w:rsidRPr="004170F1">
              <w:rPr>
                <w:rFonts w:ascii="Montserrat" w:hAnsi="Montserrat" w:cstheme="minorHAnsi"/>
                <w:b/>
                <w:sz w:val="20"/>
                <w:szCs w:val="20"/>
              </w:rPr>
              <w:t xml:space="preserve">   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3F14EF" w:rsidRPr="00B46237" w14:paraId="68604F6F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D53C606" w14:textId="77777777" w:rsidR="003F14EF" w:rsidRPr="004170F1" w:rsidRDefault="003F14EF" w:rsidP="003F14EF">
            <w:pPr>
              <w:tabs>
                <w:tab w:val="left" w:pos="308"/>
              </w:tabs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E0CE8A" w14:textId="77777777" w:rsidR="003F14EF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</w:tc>
      </w:tr>
      <w:tr w:rsidR="003F14EF" w:rsidRPr="00B46237" w14:paraId="49DFD220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1D44438" w14:textId="77777777" w:rsidR="003F14EF" w:rsidRPr="004170F1" w:rsidRDefault="003F14EF" w:rsidP="003F14EF">
            <w:pPr>
              <w:tabs>
                <w:tab w:val="left" w:pos="308"/>
              </w:tabs>
              <w:spacing w:before="0" w:after="0" w:line="240" w:lineRule="auto"/>
              <w:ind w:left="341" w:hanging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Режим «Подсветка клавиатуры всегда ОТКЛЮЧЕНА»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749EB97" w14:textId="77777777" w:rsidR="003F14EF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4 #</w:t>
            </w:r>
          </w:p>
        </w:tc>
      </w:tr>
      <w:tr w:rsidR="003F14EF" w:rsidRPr="00B46237" w14:paraId="2239E799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A8D0066" w14:textId="77777777" w:rsidR="003F14EF" w:rsidRPr="004170F1" w:rsidRDefault="003F14EF" w:rsidP="003F14EF">
            <w:pPr>
              <w:tabs>
                <w:tab w:val="left" w:pos="308"/>
              </w:tabs>
              <w:spacing w:before="0" w:after="0" w:line="240" w:lineRule="auto"/>
              <w:ind w:left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Режим «Подсветка клавиатуры всегда ВКЛЮЧЕНА»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E551CAC" w14:textId="77777777" w:rsidR="003F14EF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5 #</w:t>
            </w:r>
          </w:p>
        </w:tc>
      </w:tr>
      <w:tr w:rsidR="003F14EF" w:rsidRPr="00B46237" w14:paraId="3E980DFA" w14:textId="77777777" w:rsidTr="003F14EF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276AED4" w14:textId="77777777" w:rsidR="003F14EF" w:rsidRPr="004170F1" w:rsidRDefault="003F14EF" w:rsidP="003F14EF">
            <w:pPr>
              <w:tabs>
                <w:tab w:val="left" w:pos="308"/>
              </w:tabs>
              <w:spacing w:before="0" w:after="0" w:line="240" w:lineRule="auto"/>
              <w:ind w:left="34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Режим автоматического ВЫКЛЮЧЕНИЯ подсветки клавиатуры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E1DB11D" w14:textId="77777777" w:rsidR="003F14EF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7 6 #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C870C9" w:rsidRPr="004170F1">
              <w:rPr>
                <w:rFonts w:ascii="Montserrat" w:hAnsi="Montserrat" w:cstheme="minorHAnsi"/>
                <w:sz w:val="20"/>
                <w:szCs w:val="20"/>
              </w:rPr>
              <w:t xml:space="preserve">   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  <w:p w14:paraId="142084EC" w14:textId="77777777" w:rsidR="003F14EF" w:rsidRPr="004170F1" w:rsidRDefault="003F14EF" w:rsidP="003F14E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Автоматическое ВЫКЛЮЧЕНИЕ подсветки произойдет через 20 секунд, подсветка включается нажатием любой клавиши (не важно, какой именно).</w:t>
            </w:r>
          </w:p>
        </w:tc>
      </w:tr>
      <w:tr w:rsidR="003F14EF" w:rsidRPr="00B46237" w14:paraId="289A2D61" w14:textId="77777777" w:rsidTr="003F14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A5D0B28" w14:textId="77777777" w:rsidR="003F14EF" w:rsidRPr="004170F1" w:rsidRDefault="003F14EF" w:rsidP="00CA0835">
            <w:pPr>
              <w:tabs>
                <w:tab w:val="left" w:pos="308"/>
              </w:tabs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Выход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E81E77C" w14:textId="5AFE63C9" w:rsidR="003F14EF" w:rsidRPr="004170F1" w:rsidRDefault="00CC02F5" w:rsidP="00CA0835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A2CAA0A" w14:textId="7999E9A8" w:rsidR="009762A7" w:rsidRDefault="009762A7" w:rsidP="00CA0835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</w:p>
    <w:p w14:paraId="20A5C905" w14:textId="77777777" w:rsidR="009762A7" w:rsidRDefault="009762A7">
      <w:pPr>
        <w:rPr>
          <w:rFonts w:ascii="Montserrat" w:hAnsi="Montserrat" w:cstheme="minorHAnsi"/>
          <w:b/>
          <w:sz w:val="24"/>
          <w:szCs w:val="24"/>
        </w:rPr>
      </w:pPr>
      <w:r>
        <w:rPr>
          <w:rFonts w:ascii="Montserrat" w:hAnsi="Montserrat" w:cstheme="minorHAnsi"/>
          <w:b/>
          <w:sz w:val="24"/>
          <w:szCs w:val="24"/>
        </w:rPr>
        <w:br w:type="page"/>
      </w:r>
    </w:p>
    <w:p w14:paraId="3DCBB7F5" w14:textId="2C6DC509" w:rsidR="005C22D5" w:rsidRPr="004170F1" w:rsidRDefault="005C22D5" w:rsidP="00CA0835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170F1">
        <w:rPr>
          <w:rFonts w:ascii="Montserrat" w:hAnsi="Montserrat" w:cstheme="minorHAnsi"/>
          <w:b/>
          <w:sz w:val="24"/>
          <w:szCs w:val="24"/>
        </w:rPr>
        <w:lastRenderedPageBreak/>
        <w:t>Использование Мастер-карты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5C22D5" w:rsidRPr="00B46237" w14:paraId="4A713C97" w14:textId="77777777" w:rsidTr="009945AC">
        <w:trPr>
          <w:trHeight w:val="2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B5D040D" w14:textId="77777777" w:rsidR="005C22D5" w:rsidRPr="004170F1" w:rsidRDefault="005C22D5" w:rsidP="009945AC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bookmarkStart w:id="9" w:name="_Hlk181360791"/>
            <w:r w:rsidRPr="004170F1">
              <w:rPr>
                <w:rFonts w:ascii="Montserrat" w:hAnsi="Montserrat" w:cstheme="minorHAnsi"/>
                <w:sz w:val="20"/>
                <w:szCs w:val="20"/>
              </w:rPr>
              <w:t>Добавление и удаление пользователей с помощью Мастер-карты</w:t>
            </w:r>
          </w:p>
        </w:tc>
      </w:tr>
      <w:tr w:rsidR="005C22D5" w:rsidRPr="00B46237" w14:paraId="44DB8E32" w14:textId="77777777" w:rsidTr="009945AC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752E4CD6" w14:textId="405A85DB" w:rsidR="005C22D5" w:rsidRPr="004170F1" w:rsidRDefault="005C22D5" w:rsidP="009945AC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Добавление пользователей карт</w:t>
            </w:r>
            <w:r w:rsidR="004170F1">
              <w:rPr>
                <w:rFonts w:ascii="Montserrat" w:hAnsi="Montserrat" w:cstheme="minorHAnsi"/>
                <w:sz w:val="20"/>
                <w:szCs w:val="20"/>
              </w:rPr>
              <w:t>ы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/ ПИН-</w:t>
            </w:r>
            <w:proofErr w:type="spellStart"/>
            <w:r w:rsidRPr="004170F1">
              <w:rPr>
                <w:rFonts w:ascii="Montserrat" w:hAnsi="Montserrat" w:cstheme="minorHAnsi"/>
                <w:sz w:val="20"/>
                <w:szCs w:val="20"/>
              </w:rPr>
              <w:t>коду</w:t>
            </w:r>
            <w:r w:rsidR="004170F1">
              <w:rPr>
                <w:rFonts w:ascii="Montserrat" w:hAnsi="Montserrat" w:cstheme="minorHAnsi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0C46A1BC" w14:textId="77777777" w:rsidR="005C22D5" w:rsidRPr="004170F1" w:rsidRDefault="005C22D5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0CB763AB" w14:textId="77777777" w:rsidR="00CA0835" w:rsidRPr="004170F1" w:rsidRDefault="005C22D5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или введите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ПИН-код #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72775DB3" w14:textId="77777777" w:rsidR="005C22D5" w:rsidRPr="004170F1" w:rsidRDefault="00EB0D50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Повторите шаг 2 для следующих пользователей</w:t>
            </w:r>
          </w:p>
          <w:p w14:paraId="6852A046" w14:textId="77777777" w:rsidR="005C22D5" w:rsidRPr="004170F1" w:rsidRDefault="00EB0D50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еще раз</w:t>
            </w:r>
          </w:p>
        </w:tc>
      </w:tr>
      <w:tr w:rsidR="005C22D5" w:rsidRPr="00B46237" w14:paraId="47D06D3F" w14:textId="77777777" w:rsidTr="009945AC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35EAFC2A" w14:textId="77777777" w:rsidR="005C22D5" w:rsidRPr="004170F1" w:rsidRDefault="005C22D5" w:rsidP="009945AC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Удаление пользователей по карте / ПИН-коду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12D8B598" w14:textId="77777777" w:rsidR="005C22D5" w:rsidRPr="004170F1" w:rsidRDefault="00EB0D50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 дважды в течение 5 секунд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1EBB55FF" w14:textId="77777777" w:rsidR="005C22D5" w:rsidRPr="004170F1" w:rsidRDefault="00EB0D50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или введите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ПИН-код #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13DEDFF2" w14:textId="77777777" w:rsidR="005C22D5" w:rsidRPr="004170F1" w:rsidRDefault="00EB0D50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Повторите шаг 2 для следующих пользователей</w:t>
            </w:r>
          </w:p>
          <w:p w14:paraId="68420541" w14:textId="77777777" w:rsidR="005C22D5" w:rsidRPr="004170F1" w:rsidRDefault="00EB0D50" w:rsidP="009945A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еще раз</w:t>
            </w:r>
          </w:p>
        </w:tc>
      </w:tr>
    </w:tbl>
    <w:bookmarkEnd w:id="9"/>
    <w:p w14:paraId="21FBF38A" w14:textId="77777777" w:rsidR="00655E43" w:rsidRPr="004170F1" w:rsidRDefault="00655E43" w:rsidP="00CA0835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170F1">
        <w:rPr>
          <w:rFonts w:ascii="Montserrat" w:hAnsi="Montserrat" w:cstheme="minorHAnsi"/>
          <w:b/>
          <w:sz w:val="24"/>
          <w:szCs w:val="24"/>
        </w:rPr>
        <w:t>Функции пользователей и сброс настроек до заводских</w:t>
      </w:r>
    </w:p>
    <w:p w14:paraId="59BAACF4" w14:textId="77777777" w:rsidR="00655E43" w:rsidRPr="004170F1" w:rsidRDefault="00655E43" w:rsidP="009945AC">
      <w:pPr>
        <w:pStyle w:val="a3"/>
        <w:numPr>
          <w:ilvl w:val="0"/>
          <w:numId w:val="14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bookmarkStart w:id="10" w:name="_Hlk181379904"/>
      <w:r w:rsidRPr="004170F1">
        <w:rPr>
          <w:rFonts w:ascii="Montserrat" w:hAnsi="Montserrat" w:cstheme="minorHAnsi"/>
          <w:b/>
          <w:sz w:val="20"/>
          <w:szCs w:val="20"/>
        </w:rPr>
        <w:t>Открытие двери:</w:t>
      </w:r>
      <w:r w:rsidRPr="004170F1">
        <w:rPr>
          <w:rFonts w:ascii="Montserrat" w:hAnsi="Montserrat" w:cstheme="minorHAnsi"/>
          <w:sz w:val="20"/>
          <w:szCs w:val="20"/>
        </w:rPr>
        <w:t xml:space="preserve"> Считайте действительную карту пользователя или введите действительный ПИН-код пользователя #.</w:t>
      </w:r>
    </w:p>
    <w:p w14:paraId="6989F2D7" w14:textId="3DECD757" w:rsidR="00655E43" w:rsidRPr="004170F1" w:rsidRDefault="00655E43" w:rsidP="009945AC">
      <w:pPr>
        <w:pStyle w:val="a3"/>
        <w:numPr>
          <w:ilvl w:val="0"/>
          <w:numId w:val="14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Снятие тревог:</w:t>
      </w:r>
      <w:r w:rsidRPr="004170F1">
        <w:rPr>
          <w:rFonts w:ascii="Montserrat" w:hAnsi="Montserrat" w:cstheme="minorHAnsi"/>
          <w:sz w:val="20"/>
          <w:szCs w:val="20"/>
        </w:rPr>
        <w:t xml:space="preserve"> Чтобы снять тревогу, потребуется ввести Мастер-код / </w:t>
      </w:r>
      <w:r w:rsidR="00033B33">
        <w:rPr>
          <w:rFonts w:ascii="Montserrat" w:hAnsi="Montserrat" w:cstheme="minorHAnsi"/>
          <w:sz w:val="20"/>
          <w:szCs w:val="20"/>
        </w:rPr>
        <w:t xml:space="preserve">считать </w:t>
      </w:r>
      <w:r w:rsidRPr="004170F1">
        <w:rPr>
          <w:rFonts w:ascii="Montserrat" w:hAnsi="Montserrat" w:cstheme="minorHAnsi"/>
          <w:sz w:val="20"/>
          <w:szCs w:val="20"/>
        </w:rPr>
        <w:t xml:space="preserve">Мастер-карту или же </w:t>
      </w:r>
      <w:r w:rsidR="00033B33">
        <w:rPr>
          <w:rFonts w:ascii="Montserrat" w:hAnsi="Montserrat" w:cstheme="minorHAnsi"/>
          <w:sz w:val="20"/>
          <w:szCs w:val="20"/>
        </w:rPr>
        <w:t xml:space="preserve">считать </w:t>
      </w:r>
      <w:r w:rsidRPr="004170F1">
        <w:rPr>
          <w:rFonts w:ascii="Montserrat" w:hAnsi="Montserrat" w:cstheme="minorHAnsi"/>
          <w:sz w:val="20"/>
          <w:szCs w:val="20"/>
        </w:rPr>
        <w:t>карту / ввести ПИН-код действительного пользователя.</w:t>
      </w:r>
    </w:p>
    <w:p w14:paraId="6C361904" w14:textId="17EC07D0" w:rsidR="00C674D1" w:rsidRPr="004170F1" w:rsidRDefault="00C674D1" w:rsidP="009945AC">
      <w:pPr>
        <w:pStyle w:val="a3"/>
        <w:numPr>
          <w:ilvl w:val="0"/>
          <w:numId w:val="14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Сброс настроек до заводских / добавление Мастер-карты:</w:t>
      </w:r>
      <w:r w:rsidRPr="004170F1">
        <w:rPr>
          <w:rFonts w:ascii="Montserrat" w:hAnsi="Montserrat" w:cstheme="minorHAnsi"/>
          <w:sz w:val="20"/>
          <w:szCs w:val="20"/>
        </w:rPr>
        <w:t xml:space="preserve"> Выключите питание, нажмите кнопку выхода, удерживая ее, включите питание. Раздастся два звуковых сигнала. Затем отпустите кнопку выхода, индикатор загорится желтым, далее считайте любую карту (EM (125 кГц) или </w:t>
      </w:r>
      <w:proofErr w:type="spellStart"/>
      <w:r w:rsidRPr="004170F1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4170F1">
        <w:rPr>
          <w:rFonts w:ascii="Montserrat" w:hAnsi="Montserrat" w:cstheme="minorHAnsi"/>
          <w:sz w:val="20"/>
          <w:szCs w:val="20"/>
        </w:rPr>
        <w:t xml:space="preserve"> (13,56 МГц)). Индикатор загорится красным, это будет означать успешный возврат к заводским настройкам. Прочитанная карта станет Мастер-картой.</w:t>
      </w:r>
    </w:p>
    <w:p w14:paraId="726A9268" w14:textId="77777777" w:rsidR="00655E43" w:rsidRPr="004170F1" w:rsidRDefault="00C674D1" w:rsidP="009945AC">
      <w:pPr>
        <w:keepNext/>
        <w:spacing w:before="0" w:after="4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Комментарии:</w:t>
      </w:r>
    </w:p>
    <w:p w14:paraId="7D7F859B" w14:textId="53B31EA4" w:rsidR="00C674D1" w:rsidRPr="004170F1" w:rsidRDefault="004A7DAF" w:rsidP="004A7DAF">
      <w:pPr>
        <w:spacing w:before="0" w:after="12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Cambria Math" w:eastAsia="SimHei" w:hAnsi="Cambria Math" w:cs="Cambria Math"/>
          <w:sz w:val="20"/>
          <w:szCs w:val="20"/>
        </w:rPr>
        <w:t>①</w:t>
      </w:r>
      <w:r w:rsidRPr="004170F1">
        <w:rPr>
          <w:rFonts w:ascii="Montserrat" w:hAnsi="Montserrat" w:cstheme="minorHAnsi"/>
          <w:sz w:val="20"/>
          <w:szCs w:val="20"/>
        </w:rPr>
        <w:tab/>
      </w:r>
      <w:r w:rsidR="00C674D1" w:rsidRPr="004170F1">
        <w:rPr>
          <w:rFonts w:ascii="Montserrat" w:hAnsi="Montserrat" w:cstheme="minorHAnsi"/>
          <w:sz w:val="20"/>
          <w:szCs w:val="20"/>
        </w:rPr>
        <w:t xml:space="preserve">Если </w:t>
      </w:r>
      <w:r w:rsidR="00033B33">
        <w:rPr>
          <w:rFonts w:ascii="Montserrat" w:hAnsi="Montserrat" w:cstheme="minorHAnsi"/>
          <w:sz w:val="20"/>
          <w:szCs w:val="20"/>
        </w:rPr>
        <w:t>Мастер-к</w:t>
      </w:r>
      <w:r w:rsidR="00C674D1" w:rsidRPr="004170F1">
        <w:rPr>
          <w:rFonts w:ascii="Montserrat" w:hAnsi="Montserrat" w:cstheme="minorHAnsi"/>
          <w:sz w:val="20"/>
          <w:szCs w:val="20"/>
        </w:rPr>
        <w:t>арта не была</w:t>
      </w:r>
      <w:r w:rsidR="00803EAE">
        <w:rPr>
          <w:rFonts w:ascii="Montserrat" w:hAnsi="Montserrat" w:cstheme="minorHAnsi"/>
          <w:sz w:val="20"/>
          <w:szCs w:val="20"/>
        </w:rPr>
        <w:t xml:space="preserve"> </w:t>
      </w:r>
      <w:r w:rsidR="00803EAE" w:rsidRPr="004170F1">
        <w:rPr>
          <w:rFonts w:ascii="Montserrat" w:hAnsi="Montserrat" w:cstheme="minorHAnsi"/>
          <w:sz w:val="20"/>
          <w:szCs w:val="20"/>
        </w:rPr>
        <w:t>добавлена</w:t>
      </w:r>
      <w:r w:rsidR="00C674D1" w:rsidRPr="004170F1">
        <w:rPr>
          <w:rFonts w:ascii="Montserrat" w:hAnsi="Montserrat" w:cstheme="minorHAnsi"/>
          <w:sz w:val="20"/>
          <w:szCs w:val="20"/>
        </w:rPr>
        <w:t xml:space="preserve">, необходимо нажать кнопку выхода и удерживать ее не менее чем в течение 5 секунд (это сделает предыдущую зарегистрированную </w:t>
      </w:r>
      <w:r w:rsidR="00033B33">
        <w:rPr>
          <w:rFonts w:ascii="Montserrat" w:hAnsi="Montserrat" w:cstheme="minorHAnsi"/>
          <w:sz w:val="20"/>
          <w:szCs w:val="20"/>
        </w:rPr>
        <w:t>Мастер-к</w:t>
      </w:r>
      <w:r w:rsidR="00C674D1" w:rsidRPr="004170F1">
        <w:rPr>
          <w:rFonts w:ascii="Montserrat" w:hAnsi="Montserrat" w:cstheme="minorHAnsi"/>
          <w:sz w:val="20"/>
          <w:szCs w:val="20"/>
        </w:rPr>
        <w:t>арту недействительной).</w:t>
      </w:r>
    </w:p>
    <w:p w14:paraId="203585D2" w14:textId="77777777" w:rsidR="00655E43" w:rsidRPr="004170F1" w:rsidRDefault="004A7DAF" w:rsidP="004A7DAF">
      <w:pPr>
        <w:spacing w:before="0" w:after="12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Cambria Math" w:eastAsia="SimHei" w:hAnsi="Cambria Math" w:cs="Cambria Math"/>
          <w:sz w:val="20"/>
          <w:szCs w:val="20"/>
        </w:rPr>
        <w:t>②</w:t>
      </w:r>
      <w:r w:rsidRPr="004170F1">
        <w:rPr>
          <w:rFonts w:ascii="Montserrat" w:hAnsi="Montserrat" w:cstheme="minorHAnsi"/>
          <w:sz w:val="20"/>
          <w:szCs w:val="20"/>
        </w:rPr>
        <w:tab/>
      </w:r>
      <w:r w:rsidR="00655E43" w:rsidRPr="004170F1">
        <w:rPr>
          <w:rFonts w:ascii="Montserrat" w:hAnsi="Montserrat" w:cstheme="minorHAnsi"/>
          <w:sz w:val="20"/>
          <w:szCs w:val="20"/>
        </w:rPr>
        <w:t>При сбросе к заводским настройкам данные пользователей не удаляются.</w:t>
      </w:r>
    </w:p>
    <w:bookmarkEnd w:id="10"/>
    <w:p w14:paraId="1916E88F" w14:textId="77777777" w:rsidR="00803EAE" w:rsidRPr="00B46237" w:rsidRDefault="00803EAE" w:rsidP="004C50C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tbl>
      <w:tblPr>
        <w:tblStyle w:val="a6"/>
        <w:tblW w:w="988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077"/>
        <w:gridCol w:w="5812"/>
      </w:tblGrid>
      <w:tr w:rsidR="004A7DAF" w:rsidRPr="00B46237" w14:paraId="7C9949CE" w14:textId="77777777" w:rsidTr="00CC02F5">
        <w:trPr>
          <w:trHeight w:val="20"/>
        </w:trPr>
        <w:tc>
          <w:tcPr>
            <w:tcW w:w="4077" w:type="dxa"/>
            <w:vMerge w:val="restart"/>
            <w:vAlign w:val="center"/>
          </w:tcPr>
          <w:p w14:paraId="10B73DEA" w14:textId="77777777" w:rsidR="004A7DAF" w:rsidRPr="00CC02F5" w:rsidRDefault="004A7DAF" w:rsidP="004A7DAF">
            <w:pPr>
              <w:keepNext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CC02F5">
              <w:rPr>
                <w:rFonts w:ascii="Montserrat" w:hAnsi="Montserrat"/>
                <w:b/>
                <w:bCs/>
                <w:sz w:val="28"/>
                <w:szCs w:val="28"/>
              </w:rPr>
              <w:t>РЕЖИМ КОНТРОЛЛЕРА</w:t>
            </w:r>
          </w:p>
        </w:tc>
        <w:tc>
          <w:tcPr>
            <w:tcW w:w="5812" w:type="dxa"/>
            <w:tcBorders>
              <w:bottom w:val="single" w:sz="18" w:space="0" w:color="000000" w:themeColor="text1"/>
            </w:tcBorders>
          </w:tcPr>
          <w:p w14:paraId="60CEE7A3" w14:textId="77777777" w:rsidR="004A7DAF" w:rsidRPr="00B46237" w:rsidRDefault="004A7DAF" w:rsidP="00E52B1B">
            <w:pPr>
              <w:keepNext/>
              <w:rPr>
                <w:rFonts w:ascii="Montserrat" w:hAnsi="Montserrat"/>
              </w:rPr>
            </w:pPr>
          </w:p>
        </w:tc>
      </w:tr>
      <w:tr w:rsidR="004A7DAF" w:rsidRPr="00B46237" w14:paraId="73525605" w14:textId="77777777" w:rsidTr="00CC02F5">
        <w:trPr>
          <w:trHeight w:val="20"/>
        </w:trPr>
        <w:tc>
          <w:tcPr>
            <w:tcW w:w="4077" w:type="dxa"/>
            <w:vMerge/>
          </w:tcPr>
          <w:p w14:paraId="1FB14BC4" w14:textId="77777777" w:rsidR="004A7DAF" w:rsidRPr="00B46237" w:rsidRDefault="004A7DAF" w:rsidP="00E52B1B">
            <w:pPr>
              <w:keepNext/>
              <w:rPr>
                <w:rFonts w:ascii="Montserrat" w:hAnsi="Montserrat"/>
              </w:rPr>
            </w:pPr>
          </w:p>
        </w:tc>
        <w:tc>
          <w:tcPr>
            <w:tcW w:w="5812" w:type="dxa"/>
            <w:tcBorders>
              <w:top w:val="single" w:sz="18" w:space="0" w:color="000000" w:themeColor="text1"/>
            </w:tcBorders>
          </w:tcPr>
          <w:p w14:paraId="6FB44F47" w14:textId="77777777" w:rsidR="004A7DAF" w:rsidRPr="00B46237" w:rsidRDefault="004A7DAF" w:rsidP="00E52B1B">
            <w:pPr>
              <w:keepNext/>
              <w:rPr>
                <w:rFonts w:ascii="Montserrat" w:hAnsi="Montserrat"/>
              </w:rPr>
            </w:pPr>
          </w:p>
        </w:tc>
      </w:tr>
    </w:tbl>
    <w:p w14:paraId="38BAE824" w14:textId="77777777" w:rsidR="00655E43" w:rsidRPr="00803EAE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11" w:name="_Hlk181380648"/>
      <w:r w:rsidRPr="00803EAE">
        <w:rPr>
          <w:rFonts w:ascii="Montserrat" w:hAnsi="Montserrat" w:cstheme="minorHAnsi"/>
          <w:sz w:val="20"/>
          <w:szCs w:val="20"/>
        </w:rPr>
        <w:t xml:space="preserve">Устройство может работать в качестве контроллера, подключенного к внешнему считывателю данных </w:t>
      </w:r>
      <w:proofErr w:type="spellStart"/>
      <w:r w:rsidRPr="00803EAE">
        <w:rPr>
          <w:rFonts w:ascii="Montserrat" w:hAnsi="Montserrat" w:cstheme="minorHAnsi"/>
          <w:sz w:val="20"/>
          <w:szCs w:val="20"/>
        </w:rPr>
        <w:t>Wiegand</w:t>
      </w:r>
      <w:proofErr w:type="spellEnd"/>
      <w:r w:rsidR="00F7790C" w:rsidRPr="00803EAE">
        <w:rPr>
          <w:rFonts w:ascii="Montserrat" w:hAnsi="Montserrat" w:cstheme="minorHAnsi"/>
          <w:sz w:val="20"/>
          <w:szCs w:val="20"/>
        </w:rPr>
        <w:t xml:space="preserve"> </w:t>
      </w:r>
      <w:r w:rsidRPr="00803EAE">
        <w:rPr>
          <w:rFonts w:ascii="Montserrat" w:hAnsi="Montserrat" w:cstheme="minorHAnsi"/>
          <w:sz w:val="20"/>
          <w:szCs w:val="20"/>
        </w:rPr>
        <w:t>(заводская настройка по умолчанию: 7 7 #).</w:t>
      </w:r>
    </w:p>
    <w:p w14:paraId="75687D53" w14:textId="77777777" w:rsidR="00655E43" w:rsidRPr="00803EAE" w:rsidRDefault="00655E43" w:rsidP="004A7DA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803EAE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449CC799" w14:textId="77777777" w:rsidR="00017D94" w:rsidRPr="00B46237" w:rsidRDefault="00017D94" w:rsidP="004A7DAF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4FFFA32E" wp14:editId="1D23FC39">
            <wp:extent cx="5400000" cy="3313612"/>
            <wp:effectExtent l="19050" t="0" r="0" b="0"/>
            <wp:docPr id="11" name="Рисунок 10" descr="新款SK2-EM+MF说明书20220519 стр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1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20888" w14:textId="77777777" w:rsidR="00655E43" w:rsidRPr="00CD47F4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Внимание:</w:t>
      </w:r>
      <w:r w:rsidRPr="00CD47F4">
        <w:rPr>
          <w:rFonts w:ascii="Montserrat" w:hAnsi="Montserrat" w:cstheme="minorHAnsi"/>
          <w:sz w:val="20"/>
          <w:szCs w:val="20"/>
        </w:rPr>
        <w:t xml:space="preserve"> При использовании обычного источника питания необходимо установить диод 1N4004 или аналогичный ему, иначе считыватель может быть поврежден (1N4004 входит в комплект поставки).</w:t>
      </w:r>
    </w:p>
    <w:p w14:paraId="5C2E1BFA" w14:textId="3DEBB371" w:rsidR="00655E43" w:rsidRPr="00CD47F4" w:rsidRDefault="00655E43" w:rsidP="004A7DA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12" w:name="_Hlk181380671"/>
      <w:bookmarkEnd w:id="11"/>
      <w:r w:rsidRPr="00CD47F4">
        <w:rPr>
          <w:rFonts w:ascii="Montserrat" w:hAnsi="Montserrat" w:cstheme="minorHAnsi"/>
          <w:b/>
          <w:sz w:val="24"/>
          <w:szCs w:val="24"/>
        </w:rPr>
        <w:lastRenderedPageBreak/>
        <w:t>Настройка формат</w:t>
      </w:r>
      <w:r w:rsidR="009B51C2">
        <w:rPr>
          <w:rFonts w:ascii="Montserrat" w:hAnsi="Montserrat" w:cstheme="minorHAnsi"/>
          <w:b/>
          <w:sz w:val="24"/>
          <w:szCs w:val="24"/>
        </w:rPr>
        <w:t>а для</w:t>
      </w:r>
      <w:r w:rsidRPr="00CD47F4">
        <w:rPr>
          <w:rFonts w:ascii="Montserrat" w:hAnsi="Montserrat" w:cstheme="minorHAnsi"/>
          <w:b/>
          <w:sz w:val="24"/>
          <w:szCs w:val="24"/>
        </w:rPr>
        <w:t xml:space="preserve"> вход</w:t>
      </w:r>
      <w:r w:rsidR="00CD47F4" w:rsidRPr="00CD47F4">
        <w:rPr>
          <w:rFonts w:ascii="Montserrat" w:hAnsi="Montserrat" w:cstheme="minorHAnsi"/>
          <w:b/>
          <w:sz w:val="24"/>
          <w:szCs w:val="24"/>
        </w:rPr>
        <w:t>а</w:t>
      </w:r>
      <w:r w:rsidRPr="00CD47F4">
        <w:rPr>
          <w:rFonts w:ascii="Montserrat" w:hAnsi="Montserrat" w:cstheme="minorHAnsi"/>
          <w:b/>
          <w:sz w:val="24"/>
          <w:szCs w:val="24"/>
        </w:rPr>
        <w:t xml:space="preserve"> </w:t>
      </w:r>
      <w:proofErr w:type="spellStart"/>
      <w:r w:rsidRPr="00CD47F4">
        <w:rPr>
          <w:rFonts w:ascii="Montserrat" w:hAnsi="Montserrat" w:cstheme="minorHAnsi"/>
          <w:b/>
          <w:sz w:val="24"/>
          <w:szCs w:val="24"/>
        </w:rPr>
        <w:t>Wiegand</w:t>
      </w:r>
      <w:proofErr w:type="spellEnd"/>
    </w:p>
    <w:bookmarkEnd w:id="12"/>
    <w:p w14:paraId="6FF4261A" w14:textId="582A793E" w:rsidR="00655E43" w:rsidRPr="00CD47F4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sz w:val="20"/>
          <w:szCs w:val="20"/>
        </w:rPr>
        <w:t xml:space="preserve">Настройте формат входных данных </w:t>
      </w:r>
      <w:proofErr w:type="spellStart"/>
      <w:r w:rsidRPr="00CD47F4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CD47F4">
        <w:rPr>
          <w:rFonts w:ascii="Montserrat" w:hAnsi="Montserrat" w:cstheme="minorHAnsi"/>
          <w:sz w:val="20"/>
          <w:szCs w:val="20"/>
        </w:rPr>
        <w:t xml:space="preserve"> согласно формату выходных данных на внешнем считывающем устройстве.</w:t>
      </w:r>
    </w:p>
    <w:tbl>
      <w:tblPr>
        <w:tblW w:w="9639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655E43" w:rsidRPr="00CD47F4" w14:paraId="5E9BD356" w14:textId="77777777" w:rsidTr="0091050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04669CF3" w14:textId="77777777" w:rsidR="00655E43" w:rsidRPr="00CD47F4" w:rsidRDefault="00655E43" w:rsidP="004A7DA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6F9FC029" w14:textId="3D2D39F3" w:rsidR="00655E43" w:rsidRPr="00CD47F4" w:rsidRDefault="007E267A" w:rsidP="004A7DA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CD47F4" w14:paraId="48B5D0D0" w14:textId="77777777" w:rsidTr="0091050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B07808E" w14:textId="77777777" w:rsidR="00655E43" w:rsidRPr="00CD47F4" w:rsidRDefault="00655E43" w:rsidP="00910502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CD47F4">
              <w:rPr>
                <w:rFonts w:ascii="Montserrat" w:hAnsi="Montserrat" w:cstheme="minorHAnsi"/>
                <w:sz w:val="20"/>
                <w:szCs w:val="20"/>
              </w:rPr>
              <w:tab/>
              <w:t>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9DB9A29" w14:textId="0B31297A" w:rsidR="00655E43" w:rsidRPr="00CD47F4" w:rsidRDefault="00CC02F5" w:rsidP="004A7DA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CD47F4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CD47F4" w14:paraId="23C458E6" w14:textId="77777777" w:rsidTr="0091050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218A511" w14:textId="40E40329" w:rsidR="00655E43" w:rsidRPr="00CD47F4" w:rsidRDefault="006330A6" w:rsidP="00910502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CD47F4">
              <w:rPr>
                <w:rFonts w:ascii="Montserrat" w:hAnsi="Montserrat" w:cstheme="minorHAnsi"/>
                <w:sz w:val="20"/>
                <w:szCs w:val="20"/>
              </w:rPr>
              <w:tab/>
            </w:r>
            <w:r w:rsidR="00305E62" w:rsidRPr="0073102F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305E62">
              <w:rPr>
                <w:rFonts w:ascii="Montserrat" w:hAnsi="Montserrat" w:cstheme="minorHAnsi"/>
                <w:sz w:val="20"/>
                <w:szCs w:val="20"/>
              </w:rPr>
              <w:t>количество бит в протоколе</w:t>
            </w:r>
            <w:r w:rsidR="00305E62" w:rsidRPr="0073102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proofErr w:type="spellStart"/>
            <w:r w:rsidR="00305E62"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DB51DEE" w14:textId="77777777" w:rsidR="00F41119" w:rsidRPr="00FD7351" w:rsidRDefault="00F41119" w:rsidP="00F41119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584A35C3" w14:textId="77777777" w:rsidR="00F41119" w:rsidRPr="00FD7351" w:rsidRDefault="00F41119" w:rsidP="00F41119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31FD4EE2" w14:textId="77777777" w:rsidR="00F41119" w:rsidRDefault="00F41119" w:rsidP="00F41119">
            <w:pPr>
              <w:spacing w:before="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(26-44) #</w:t>
            </w:r>
          </w:p>
          <w:p w14:paraId="06812711" w14:textId="5DC81428" w:rsidR="00655E43" w:rsidRPr="00CD47F4" w:rsidRDefault="00F41119" w:rsidP="00F41119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</w:tc>
      </w:tr>
      <w:tr w:rsidR="00910502" w:rsidRPr="00CD47F4" w14:paraId="13F9A4AF" w14:textId="77777777" w:rsidTr="0091050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9F3311C" w14:textId="77777777" w:rsidR="00910502" w:rsidRPr="00CD47F4" w:rsidRDefault="00910502" w:rsidP="00910502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CD47F4">
              <w:rPr>
                <w:rFonts w:ascii="Montserrat" w:hAnsi="Montserrat" w:cstheme="minorHAnsi"/>
                <w:sz w:val="20"/>
                <w:szCs w:val="20"/>
              </w:rPr>
              <w:tab/>
              <w:t>Отключение бита чётности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AFE539" w14:textId="77777777" w:rsidR="00910502" w:rsidRPr="00CD47F4" w:rsidRDefault="00910502" w:rsidP="0091050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8 0 #</w:t>
            </w:r>
          </w:p>
        </w:tc>
      </w:tr>
      <w:tr w:rsidR="00910502" w:rsidRPr="00CD47F4" w14:paraId="237DD05F" w14:textId="77777777" w:rsidTr="00910502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B2F9368" w14:textId="77777777" w:rsidR="00910502" w:rsidRPr="00CD47F4" w:rsidRDefault="00910502" w:rsidP="00910502">
            <w:pPr>
              <w:tabs>
                <w:tab w:val="left" w:pos="256"/>
              </w:tabs>
              <w:spacing w:before="0" w:after="0" w:line="240" w:lineRule="auto"/>
              <w:ind w:left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B36E1B6" w14:textId="77777777" w:rsidR="00910502" w:rsidRPr="00CD47F4" w:rsidRDefault="00910502" w:rsidP="0091050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8 1 #</w:t>
            </w:r>
            <w:r w:rsidRPr="00CD47F4">
              <w:rPr>
                <w:rFonts w:ascii="Montserrat" w:hAnsi="Montserrat" w:cstheme="minorHAnsi"/>
                <w:sz w:val="20"/>
                <w:szCs w:val="20"/>
              </w:rPr>
              <w:t xml:space="preserve">    (заводская настройка по умолчанию)</w:t>
            </w:r>
          </w:p>
        </w:tc>
      </w:tr>
      <w:tr w:rsidR="00910502" w:rsidRPr="00CD47F4" w14:paraId="4C1C5252" w14:textId="77777777" w:rsidTr="0091050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CAF8A67" w14:textId="77777777" w:rsidR="00910502" w:rsidRPr="00CD47F4" w:rsidRDefault="00910502" w:rsidP="00E52B1B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4.</w:t>
            </w:r>
            <w:r w:rsidRPr="00CD47F4">
              <w:rPr>
                <w:rFonts w:ascii="Montserrat" w:hAnsi="Montserrat" w:cstheme="minorHAnsi"/>
                <w:sz w:val="20"/>
                <w:szCs w:val="20"/>
              </w:rPr>
              <w:tab/>
              <w:t>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55D6C9B" w14:textId="3BDA34C8" w:rsidR="00910502" w:rsidRPr="00CD47F4" w:rsidRDefault="00CC02F5" w:rsidP="00E52B1B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58EEFB9" w14:textId="31324783" w:rsidR="00655E43" w:rsidRDefault="00655E43" w:rsidP="00910502">
      <w:pPr>
        <w:spacing w:before="120" w:after="120" w:line="240" w:lineRule="auto"/>
        <w:ind w:left="1843" w:hanging="1843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Примечание:</w:t>
      </w:r>
      <w:r w:rsidR="00910502" w:rsidRPr="00CD47F4">
        <w:rPr>
          <w:rFonts w:ascii="Montserrat" w:hAnsi="Montserrat" w:cstheme="minorHAnsi"/>
          <w:sz w:val="20"/>
          <w:szCs w:val="20"/>
        </w:rPr>
        <w:tab/>
      </w:r>
      <w:r w:rsidRPr="00CD47F4">
        <w:rPr>
          <w:rFonts w:ascii="Montserrat" w:hAnsi="Montserrat" w:cstheme="minorHAnsi"/>
          <w:sz w:val="20"/>
          <w:szCs w:val="20"/>
        </w:rPr>
        <w:t xml:space="preserve">При подключении бесконтактных считывателей </w:t>
      </w:r>
      <w:proofErr w:type="spellStart"/>
      <w:r w:rsidRPr="00CD47F4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CD47F4">
        <w:rPr>
          <w:rFonts w:ascii="Montserrat" w:hAnsi="Montserrat" w:cstheme="minorHAnsi"/>
          <w:sz w:val="20"/>
          <w:szCs w:val="20"/>
        </w:rPr>
        <w:t xml:space="preserve"> с 32 и 40-битными выходными данными биты чётности необходимо отключить.</w:t>
      </w:r>
    </w:p>
    <w:p w14:paraId="078F878B" w14:textId="77777777" w:rsidR="00655E43" w:rsidRPr="00CD47F4" w:rsidRDefault="00655E43" w:rsidP="00CD47F4">
      <w:pPr>
        <w:keepNext/>
        <w:spacing w:before="120" w:after="12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CD47F4">
        <w:rPr>
          <w:rFonts w:ascii="Montserrat" w:hAnsi="Montserrat" w:cstheme="minorHAnsi"/>
          <w:b/>
          <w:sz w:val="24"/>
          <w:szCs w:val="24"/>
        </w:rPr>
        <w:t>Программирование</w:t>
      </w:r>
    </w:p>
    <w:p w14:paraId="284F9260" w14:textId="77777777" w:rsidR="00857CB0" w:rsidRPr="00CD47F4" w:rsidRDefault="00655E43" w:rsidP="002241E7">
      <w:pPr>
        <w:pStyle w:val="a3"/>
        <w:numPr>
          <w:ilvl w:val="0"/>
          <w:numId w:val="14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b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Основные шаги программирования те же, что и для автономного режима,</w:t>
      </w:r>
      <w:r w:rsidR="0094639B" w:rsidRPr="00CD47F4">
        <w:rPr>
          <w:rFonts w:ascii="Montserrat" w:hAnsi="Montserrat" w:cstheme="minorHAnsi"/>
          <w:b/>
          <w:sz w:val="20"/>
          <w:szCs w:val="20"/>
        </w:rPr>
        <w:t xml:space="preserve"> </w:t>
      </w:r>
      <w:r w:rsidRPr="00CD47F4">
        <w:rPr>
          <w:rFonts w:ascii="Montserrat" w:hAnsi="Montserrat" w:cstheme="minorHAnsi"/>
          <w:b/>
          <w:sz w:val="20"/>
          <w:szCs w:val="20"/>
        </w:rPr>
        <w:t>однако, имеются некоторые отличия:</w:t>
      </w:r>
    </w:p>
    <w:p w14:paraId="0FAF2D2B" w14:textId="77777777" w:rsidR="00655E43" w:rsidRPr="00CD47F4" w:rsidRDefault="00655E43" w:rsidP="002241E7">
      <w:pPr>
        <w:keepNext/>
        <w:spacing w:before="0" w:after="0" w:line="240" w:lineRule="auto"/>
        <w:ind w:left="284"/>
        <w:jc w:val="left"/>
        <w:rPr>
          <w:rFonts w:ascii="Montserrat" w:hAnsi="Montserrat" w:cstheme="minorHAnsi"/>
          <w:b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Для устройств, подключенных к внешнему считывателю карт</w:t>
      </w:r>
    </w:p>
    <w:p w14:paraId="4E647840" w14:textId="77777777" w:rsidR="00655E43" w:rsidRPr="00CD47F4" w:rsidRDefault="00655E43" w:rsidP="002241E7">
      <w:pPr>
        <w:pStyle w:val="a3"/>
        <w:numPr>
          <w:ilvl w:val="0"/>
          <w:numId w:val="15"/>
        </w:numPr>
        <w:spacing w:before="0" w:after="120" w:line="240" w:lineRule="auto"/>
        <w:ind w:left="567" w:hanging="294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sz w:val="20"/>
          <w:szCs w:val="20"/>
        </w:rPr>
        <w:t xml:space="preserve">Для считывателей карт EM / </w:t>
      </w:r>
      <w:proofErr w:type="spellStart"/>
      <w:r w:rsidRPr="00CD47F4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CD47F4">
        <w:rPr>
          <w:rFonts w:ascii="Montserrat" w:hAnsi="Montserrat" w:cstheme="minorHAnsi"/>
          <w:sz w:val="20"/>
          <w:szCs w:val="20"/>
        </w:rPr>
        <w:t>: Пользователей можно добавлять / удалять как с данного устройства, так и с внешнего считывателя.</w:t>
      </w:r>
    </w:p>
    <w:p w14:paraId="7F6620D6" w14:textId="77777777" w:rsidR="00655E43" w:rsidRPr="00CD47F4" w:rsidRDefault="00655E43" w:rsidP="002241E7">
      <w:pPr>
        <w:pStyle w:val="a3"/>
        <w:numPr>
          <w:ilvl w:val="0"/>
          <w:numId w:val="15"/>
        </w:numPr>
        <w:spacing w:before="0" w:after="120" w:line="240" w:lineRule="auto"/>
        <w:ind w:left="567" w:hanging="294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sz w:val="20"/>
          <w:szCs w:val="20"/>
        </w:rPr>
        <w:t>При подключении к считывателю карт HID: Пользователей можно добавлять / удалять только с внешнего считывателя.</w:t>
      </w:r>
    </w:p>
    <w:p w14:paraId="767CD345" w14:textId="03B48911" w:rsidR="00655E43" w:rsidRPr="00CD47F4" w:rsidRDefault="00655E43" w:rsidP="002241E7">
      <w:pPr>
        <w:keepNext/>
        <w:spacing w:before="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13" w:name="_Hlk181381666"/>
      <w:r w:rsidRPr="00CD47F4">
        <w:rPr>
          <w:rFonts w:ascii="Montserrat" w:hAnsi="Montserrat" w:cstheme="minorHAnsi"/>
          <w:b/>
          <w:sz w:val="24"/>
          <w:szCs w:val="24"/>
        </w:rPr>
        <w:t xml:space="preserve">Для устройств, подключенных к </w:t>
      </w:r>
      <w:r w:rsidR="005B4367">
        <w:rPr>
          <w:rFonts w:ascii="Montserrat" w:hAnsi="Montserrat" w:cstheme="minorHAnsi"/>
          <w:b/>
          <w:sz w:val="24"/>
          <w:szCs w:val="24"/>
        </w:rPr>
        <w:t>внешней клавиатуре</w:t>
      </w:r>
    </w:p>
    <w:p w14:paraId="2DC2065D" w14:textId="596BD99F" w:rsidR="00655E43" w:rsidRPr="00CD47F4" w:rsidRDefault="005B4367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14" w:name="_Hlk181381685"/>
      <w:bookmarkEnd w:id="13"/>
      <w:r>
        <w:rPr>
          <w:rFonts w:ascii="Montserrat" w:hAnsi="Montserrat" w:cstheme="minorHAnsi"/>
          <w:sz w:val="20"/>
          <w:szCs w:val="20"/>
        </w:rPr>
        <w:t>У внешней клавиатуры ф</w:t>
      </w:r>
      <w:r w:rsidR="00655E43" w:rsidRPr="00CD47F4">
        <w:rPr>
          <w:rFonts w:ascii="Montserrat" w:hAnsi="Montserrat" w:cstheme="minorHAnsi"/>
          <w:sz w:val="20"/>
          <w:szCs w:val="20"/>
        </w:rPr>
        <w:t>ормат вывода может быть 4-битным, 8-битным (ASCII) или 10-битным</w:t>
      </w:r>
      <w:r>
        <w:rPr>
          <w:rFonts w:ascii="Montserrat" w:hAnsi="Montserrat" w:cstheme="minorHAnsi"/>
          <w:sz w:val="20"/>
          <w:szCs w:val="20"/>
        </w:rPr>
        <w:t xml:space="preserve"> (имитация карты)</w:t>
      </w:r>
      <w:r w:rsidR="00655E43" w:rsidRPr="00CD47F4">
        <w:rPr>
          <w:rFonts w:ascii="Montserrat" w:hAnsi="Montserrat" w:cstheme="minorHAnsi"/>
          <w:sz w:val="20"/>
          <w:szCs w:val="20"/>
        </w:rPr>
        <w:t xml:space="preserve">. Выполните приведенную ниже операцию в соответствии с форматом вывода </w:t>
      </w:r>
      <w:r>
        <w:rPr>
          <w:rFonts w:ascii="Montserrat" w:hAnsi="Montserrat" w:cstheme="minorHAnsi"/>
          <w:sz w:val="20"/>
          <w:szCs w:val="20"/>
        </w:rPr>
        <w:t>вашей клавиатуры</w:t>
      </w:r>
      <w:r w:rsidR="00655E43" w:rsidRPr="00CD47F4">
        <w:rPr>
          <w:rFonts w:ascii="Montserrat" w:hAnsi="Montserrat" w:cstheme="minorHAnsi"/>
          <w:sz w:val="20"/>
          <w:szCs w:val="20"/>
        </w:rPr>
        <w:t>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55E43" w:rsidRPr="00CD47F4" w14:paraId="6AF45ABC" w14:textId="77777777" w:rsidTr="002241E7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bookmarkEnd w:id="14"/>
          <w:p w14:paraId="077AE0DA" w14:textId="77777777" w:rsidR="00655E43" w:rsidRPr="00CD47F4" w:rsidRDefault="00655E43" w:rsidP="002241E7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1010AE1D" w14:textId="403DF335" w:rsidR="00655E43" w:rsidRPr="00CD47F4" w:rsidRDefault="007E267A" w:rsidP="002241E7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CD47F4" w14:paraId="0D5D4093" w14:textId="77777777" w:rsidTr="002241E7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B49D416" w14:textId="77777777" w:rsidR="00655E43" w:rsidRPr="00CD47F4" w:rsidRDefault="00CD4BA9" w:rsidP="002241E7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A5A1827" w14:textId="34DF16D9" w:rsidR="00655E43" w:rsidRPr="00CD47F4" w:rsidRDefault="00CC02F5" w:rsidP="002241E7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CD4BA9" w:rsidRPr="00CD47F4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CD47F4" w14:paraId="6B9E9D82" w14:textId="77777777" w:rsidTr="002241E7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D8307EA" w14:textId="77777777" w:rsidR="00655E43" w:rsidRPr="00CD47F4" w:rsidRDefault="00655E43" w:rsidP="002241E7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2. Выбор формата ПИН-кода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6D384E9" w14:textId="77777777" w:rsidR="00655E43" w:rsidRPr="00CD47F4" w:rsidRDefault="00655E43" w:rsidP="002241E7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b/>
                <w:sz w:val="20"/>
                <w:szCs w:val="20"/>
              </w:rPr>
              <w:t>8 (4 или 8 или 10) #</w:t>
            </w:r>
            <w:r w:rsidR="002241E7" w:rsidRPr="00CD47F4">
              <w:rPr>
                <w:rFonts w:ascii="Montserrat" w:hAnsi="Montserrat" w:cstheme="minorHAnsi"/>
                <w:b/>
                <w:sz w:val="20"/>
                <w:szCs w:val="20"/>
              </w:rPr>
              <w:t xml:space="preserve">     </w:t>
            </w:r>
            <w:r w:rsidRPr="00CD47F4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655E43" w:rsidRPr="00CD47F4" w14:paraId="2B50ACC5" w14:textId="77777777" w:rsidTr="002241E7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F0D6D47" w14:textId="77777777" w:rsidR="00655E43" w:rsidRPr="00CD47F4" w:rsidRDefault="00CD66AB" w:rsidP="002241E7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CD47F4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12609C0" w14:textId="55A8D36A" w:rsidR="00655E43" w:rsidRPr="00CD47F4" w:rsidRDefault="00CC02F5" w:rsidP="002241E7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CD47F4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100C6E0" w14:textId="5CC40634" w:rsidR="00655E43" w:rsidRPr="00CD47F4" w:rsidRDefault="00655E43" w:rsidP="002241E7">
      <w:pPr>
        <w:spacing w:before="120" w:after="120" w:line="240" w:lineRule="auto"/>
        <w:ind w:left="1985" w:hanging="1985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 xml:space="preserve">Комментарии: </w:t>
      </w:r>
      <w:r w:rsidR="002241E7" w:rsidRPr="00CD47F4">
        <w:rPr>
          <w:rFonts w:ascii="Montserrat" w:hAnsi="Montserrat" w:cstheme="minorHAnsi"/>
          <w:sz w:val="20"/>
          <w:szCs w:val="20"/>
        </w:rPr>
        <w:tab/>
      </w:r>
      <w:r w:rsidRPr="00CD47F4">
        <w:rPr>
          <w:rFonts w:ascii="Montserrat" w:hAnsi="Montserrat" w:cstheme="minorHAnsi"/>
          <w:sz w:val="20"/>
          <w:szCs w:val="20"/>
        </w:rPr>
        <w:t>Здесь 4 означает 4 бита, 8 означает 8 бит, 10 означает 10-значный виртуальный номер</w:t>
      </w:r>
      <w:r w:rsidR="005B4367">
        <w:rPr>
          <w:rFonts w:ascii="Montserrat" w:hAnsi="Montserrat" w:cstheme="minorHAnsi"/>
          <w:sz w:val="20"/>
          <w:szCs w:val="20"/>
        </w:rPr>
        <w:t xml:space="preserve"> карты</w:t>
      </w:r>
      <w:r w:rsidRPr="00CD47F4">
        <w:rPr>
          <w:rFonts w:ascii="Montserrat" w:hAnsi="Montserrat" w:cstheme="minorHAnsi"/>
          <w:sz w:val="20"/>
          <w:szCs w:val="20"/>
        </w:rPr>
        <w:t>.</w:t>
      </w:r>
    </w:p>
    <w:p w14:paraId="25DA6564" w14:textId="77777777" w:rsidR="00655E43" w:rsidRPr="00CD47F4" w:rsidRDefault="00655E43" w:rsidP="002241E7">
      <w:pPr>
        <w:pStyle w:val="a3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b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Добавление пользователей по ПИН-коду:</w:t>
      </w:r>
    </w:p>
    <w:p w14:paraId="46707F99" w14:textId="6197F099" w:rsidR="00A97F6A" w:rsidRPr="00CD47F4" w:rsidRDefault="00655E43" w:rsidP="002241E7">
      <w:pPr>
        <w:spacing w:before="0" w:after="12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sz w:val="20"/>
          <w:szCs w:val="20"/>
        </w:rPr>
        <w:t>Чтобы добавить пользователей по ПИН-кодам, после перехода устройства в режим программирования можно ввести / добавить ПИН-коды с клавиатуры – либо на данном устройстве, либо на внешнем устройстве</w:t>
      </w:r>
      <w:r w:rsidR="004E1574">
        <w:rPr>
          <w:rFonts w:ascii="Montserrat" w:hAnsi="Montserrat" w:cstheme="minorHAnsi"/>
          <w:sz w:val="20"/>
          <w:szCs w:val="20"/>
        </w:rPr>
        <w:t xml:space="preserve"> ввода</w:t>
      </w:r>
      <w:r w:rsidRPr="00CD47F4">
        <w:rPr>
          <w:rFonts w:ascii="Montserrat" w:hAnsi="Montserrat" w:cstheme="minorHAnsi"/>
          <w:sz w:val="20"/>
          <w:szCs w:val="20"/>
        </w:rPr>
        <w:t xml:space="preserve">. </w:t>
      </w:r>
    </w:p>
    <w:p w14:paraId="64DBFB5A" w14:textId="77777777" w:rsidR="00655E43" w:rsidRPr="00CD47F4" w:rsidRDefault="00655E43" w:rsidP="002241E7">
      <w:pPr>
        <w:pStyle w:val="a3"/>
        <w:numPr>
          <w:ilvl w:val="0"/>
          <w:numId w:val="14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Удаление пользователей по ПИН-коду:</w:t>
      </w:r>
      <w:r w:rsidRPr="00CD47F4">
        <w:rPr>
          <w:rFonts w:ascii="Montserrat" w:hAnsi="Montserrat" w:cstheme="minorHAnsi"/>
          <w:sz w:val="20"/>
          <w:szCs w:val="20"/>
        </w:rPr>
        <w:t xml:space="preserve"> осуществляется таким же образом, что и добавление пользователей.</w:t>
      </w:r>
    </w:p>
    <w:p w14:paraId="6646A5AD" w14:textId="34EC60EE" w:rsidR="002241E7" w:rsidRDefault="002241E7" w:rsidP="002241E7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6B4F66FF" w14:textId="602F2AFD" w:rsidR="009762A7" w:rsidRDefault="009762A7" w:rsidP="002241E7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0C910A8C" w14:textId="0617C863" w:rsidR="009B51C2" w:rsidRDefault="009B51C2">
      <w:pPr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br w:type="page"/>
      </w:r>
    </w:p>
    <w:tbl>
      <w:tblPr>
        <w:tblStyle w:val="a6"/>
        <w:tblW w:w="988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7479"/>
        <w:gridCol w:w="2410"/>
      </w:tblGrid>
      <w:tr w:rsidR="002241E7" w:rsidRPr="00B46237" w14:paraId="70AE4643" w14:textId="77777777" w:rsidTr="006E2EC1">
        <w:trPr>
          <w:trHeight w:val="20"/>
        </w:trPr>
        <w:tc>
          <w:tcPr>
            <w:tcW w:w="7479" w:type="dxa"/>
            <w:vMerge w:val="restart"/>
            <w:vAlign w:val="center"/>
          </w:tcPr>
          <w:p w14:paraId="3F4ED2F6" w14:textId="0FC230CE" w:rsidR="002241E7" w:rsidRPr="006E2EC1" w:rsidRDefault="002241E7" w:rsidP="00E52B1B">
            <w:pPr>
              <w:keepNext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 xml:space="preserve">РЕЖИМ </w:t>
            </w:r>
            <w:r w:rsidR="006E2EC1">
              <w:rPr>
                <w:rFonts w:ascii="Montserrat" w:hAnsi="Montserrat"/>
                <w:b/>
                <w:bCs/>
                <w:sz w:val="28"/>
                <w:szCs w:val="28"/>
              </w:rPr>
              <w:t>СЧИТЫВАТЕЛЯ ФОРМАТА</w:t>
            </w: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t xml:space="preserve"> WIEGAND</w:t>
            </w: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14:paraId="4DFFFD89" w14:textId="77777777" w:rsidR="002241E7" w:rsidRPr="00B46237" w:rsidRDefault="002241E7" w:rsidP="00E52B1B">
            <w:pPr>
              <w:keepNext/>
              <w:rPr>
                <w:rFonts w:ascii="Montserrat" w:hAnsi="Montserrat"/>
              </w:rPr>
            </w:pPr>
          </w:p>
        </w:tc>
      </w:tr>
      <w:tr w:rsidR="002241E7" w:rsidRPr="00B46237" w14:paraId="432864E3" w14:textId="77777777" w:rsidTr="006E2EC1">
        <w:trPr>
          <w:trHeight w:val="20"/>
        </w:trPr>
        <w:tc>
          <w:tcPr>
            <w:tcW w:w="7479" w:type="dxa"/>
            <w:vMerge/>
          </w:tcPr>
          <w:p w14:paraId="68CA5BD8" w14:textId="77777777" w:rsidR="002241E7" w:rsidRPr="00B46237" w:rsidRDefault="002241E7" w:rsidP="00E52B1B">
            <w:pPr>
              <w:keepNext/>
              <w:rPr>
                <w:rFonts w:ascii="Montserrat" w:hAnsi="Montserrat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</w:tcBorders>
          </w:tcPr>
          <w:p w14:paraId="36324FB3" w14:textId="77777777" w:rsidR="002241E7" w:rsidRPr="00B46237" w:rsidRDefault="002241E7" w:rsidP="00E52B1B">
            <w:pPr>
              <w:keepNext/>
              <w:rPr>
                <w:rFonts w:ascii="Montserrat" w:hAnsi="Montserrat"/>
              </w:rPr>
            </w:pPr>
          </w:p>
        </w:tc>
      </w:tr>
    </w:tbl>
    <w:p w14:paraId="2F73B09B" w14:textId="77777777" w:rsidR="006E2EC1" w:rsidRPr="00382410" w:rsidRDefault="006E2EC1" w:rsidP="006E2EC1">
      <w:pPr>
        <w:tabs>
          <w:tab w:val="left" w:pos="10260"/>
        </w:tabs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15" w:name="_Hlk181381796"/>
      <w:r w:rsidRPr="00382410">
        <w:rPr>
          <w:rFonts w:ascii="Montserrat" w:hAnsi="Montserrat"/>
          <w:sz w:val="20"/>
          <w:szCs w:val="20"/>
        </w:rPr>
        <w:t>Устройство может работать как стандартный считыватель карт, подключенный к контроллеру стороннего производителя (настройка: 78 #).</w:t>
      </w:r>
    </w:p>
    <w:bookmarkEnd w:id="15"/>
    <w:p w14:paraId="185E6EDB" w14:textId="77777777" w:rsidR="00655E43" w:rsidRPr="006E2EC1" w:rsidRDefault="00655E43" w:rsidP="002241E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E2EC1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79CF8885" w14:textId="77777777" w:rsidR="00063764" w:rsidRPr="00B46237" w:rsidRDefault="00F267E9" w:rsidP="002241E7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088FC863" wp14:editId="0F0741DA">
            <wp:extent cx="3748278" cy="3030358"/>
            <wp:effectExtent l="19050" t="0" r="4572" b="0"/>
            <wp:docPr id="7" name="Рисунок 6" descr="新款SK2-EM+MF说明书20220519 стр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71" cy="303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542AA" w14:textId="77777777" w:rsidR="00655E43" w:rsidRPr="00495E93" w:rsidRDefault="00655E43" w:rsidP="002241E7">
      <w:pPr>
        <w:keepNext/>
        <w:spacing w:before="0" w:after="12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bookmarkStart w:id="16" w:name="_Hlk181382028"/>
      <w:r w:rsidRPr="00495E93">
        <w:rPr>
          <w:rFonts w:ascii="Montserrat" w:hAnsi="Montserrat" w:cstheme="minorHAnsi"/>
          <w:b/>
          <w:sz w:val="20"/>
          <w:szCs w:val="20"/>
        </w:rPr>
        <w:t>Примечания:</w:t>
      </w:r>
    </w:p>
    <w:p w14:paraId="29CB4069" w14:textId="001059B0" w:rsidR="00655E43" w:rsidRPr="00495E93" w:rsidRDefault="00655E43" w:rsidP="002241E7">
      <w:pPr>
        <w:pStyle w:val="a3"/>
        <w:numPr>
          <w:ilvl w:val="0"/>
          <w:numId w:val="14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 xml:space="preserve">При переключении в Режим считывателя </w:t>
      </w:r>
      <w:r w:rsidR="00495E93" w:rsidRPr="00495E93">
        <w:rPr>
          <w:rFonts w:ascii="Montserrat" w:hAnsi="Montserrat" w:cstheme="minorHAnsi"/>
          <w:sz w:val="20"/>
          <w:szCs w:val="20"/>
        </w:rPr>
        <w:t>карт</w:t>
      </w:r>
      <w:r w:rsidRPr="00495E93">
        <w:rPr>
          <w:rFonts w:ascii="Montserrat" w:hAnsi="Montserrat" w:cstheme="minorHAnsi"/>
          <w:sz w:val="20"/>
          <w:szCs w:val="20"/>
        </w:rPr>
        <w:t xml:space="preserve"> почти все настройки Режима контроллера станут недействительными, а коричневый и желтый провода будут переопределены таким образом:</w:t>
      </w:r>
    </w:p>
    <w:p w14:paraId="7572CF03" w14:textId="77777777" w:rsidR="00655E43" w:rsidRPr="00495E93" w:rsidRDefault="00655E43" w:rsidP="002241E7">
      <w:pPr>
        <w:pStyle w:val="a3"/>
        <w:numPr>
          <w:ilvl w:val="0"/>
          <w:numId w:val="16"/>
        </w:num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коричневый провод: управление зеленым светодиодным индикатором;</w:t>
      </w:r>
    </w:p>
    <w:p w14:paraId="507CA23F" w14:textId="77777777" w:rsidR="00655E43" w:rsidRPr="00495E93" w:rsidRDefault="00655E43" w:rsidP="002241E7">
      <w:pPr>
        <w:pStyle w:val="a3"/>
        <w:numPr>
          <w:ilvl w:val="0"/>
          <w:numId w:val="16"/>
        </w:num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желтый провод: управление зуммером.</w:t>
      </w:r>
    </w:p>
    <w:p w14:paraId="586923FA" w14:textId="77777777" w:rsidR="00655E43" w:rsidRPr="00495E93" w:rsidRDefault="00655E43" w:rsidP="002241E7">
      <w:pPr>
        <w:pStyle w:val="a3"/>
        <w:numPr>
          <w:ilvl w:val="0"/>
          <w:numId w:val="14"/>
        </w:numPr>
        <w:spacing w:before="24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Если Вам нужно подключить коричневый / желтый провода, учтите следующее.</w:t>
      </w:r>
    </w:p>
    <w:p w14:paraId="54960689" w14:textId="77777777" w:rsidR="00655E43" w:rsidRPr="00495E93" w:rsidRDefault="00655E43" w:rsidP="002241E7">
      <w:pPr>
        <w:spacing w:before="0" w:after="12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При низком входном напряжении светодиода индикатор загорается зеленым, при низком входном напряжении на зуммере раздается звуковой сигнал.</w:t>
      </w:r>
    </w:p>
    <w:bookmarkEnd w:id="16"/>
    <w:p w14:paraId="1A859202" w14:textId="00621EEF" w:rsidR="00655E43" w:rsidRPr="00495E93" w:rsidRDefault="00655E43" w:rsidP="002241E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95E93">
        <w:rPr>
          <w:rFonts w:ascii="Montserrat" w:hAnsi="Montserrat" w:cstheme="minorHAnsi"/>
          <w:b/>
          <w:sz w:val="24"/>
          <w:szCs w:val="24"/>
        </w:rPr>
        <w:t xml:space="preserve">Настройка </w:t>
      </w:r>
      <w:r w:rsidR="00495E93" w:rsidRPr="00495E93">
        <w:rPr>
          <w:rFonts w:ascii="Montserrat" w:hAnsi="Montserrat"/>
          <w:b/>
          <w:bCs/>
          <w:sz w:val="24"/>
          <w:szCs w:val="24"/>
        </w:rPr>
        <w:t xml:space="preserve">формата для выхода </w:t>
      </w:r>
      <w:proofErr w:type="spellStart"/>
      <w:r w:rsidR="00495E93" w:rsidRPr="00495E93">
        <w:rPr>
          <w:rFonts w:ascii="Montserrat" w:hAnsi="Montserrat"/>
          <w:b/>
          <w:bCs/>
          <w:sz w:val="24"/>
          <w:szCs w:val="24"/>
        </w:rPr>
        <w:t>Wiegand</w:t>
      </w:r>
      <w:proofErr w:type="spellEnd"/>
    </w:p>
    <w:p w14:paraId="113F2135" w14:textId="618D9EFA" w:rsidR="00655E43" w:rsidRPr="00495E93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 xml:space="preserve">Задайте форматы выхода </w:t>
      </w:r>
      <w:proofErr w:type="spellStart"/>
      <w:r w:rsidRPr="00495E93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495E93">
        <w:rPr>
          <w:rFonts w:ascii="Montserrat" w:hAnsi="Montserrat" w:cstheme="minorHAnsi"/>
          <w:sz w:val="20"/>
          <w:szCs w:val="20"/>
        </w:rPr>
        <w:t xml:space="preserve"> в соответствии с формат</w:t>
      </w:r>
      <w:r w:rsidR="00495E93">
        <w:rPr>
          <w:rFonts w:ascii="Montserrat" w:hAnsi="Montserrat" w:cstheme="minorHAnsi"/>
          <w:sz w:val="20"/>
          <w:szCs w:val="20"/>
        </w:rPr>
        <w:t>о</w:t>
      </w:r>
      <w:r w:rsidRPr="00495E93">
        <w:rPr>
          <w:rFonts w:ascii="Montserrat" w:hAnsi="Montserrat" w:cstheme="minorHAnsi"/>
          <w:sz w:val="20"/>
          <w:szCs w:val="20"/>
        </w:rPr>
        <w:t>м вход</w:t>
      </w:r>
      <w:r w:rsidR="00495E93">
        <w:rPr>
          <w:rFonts w:ascii="Montserrat" w:hAnsi="Montserrat" w:cstheme="minorHAnsi"/>
          <w:sz w:val="20"/>
          <w:szCs w:val="20"/>
        </w:rPr>
        <w:t>а</w:t>
      </w:r>
      <w:r w:rsidRPr="00495E93">
        <w:rPr>
          <w:rFonts w:ascii="Montserrat" w:hAnsi="Montserrat" w:cstheme="minorHAnsi"/>
          <w:sz w:val="20"/>
          <w:szCs w:val="20"/>
        </w:rPr>
        <w:t xml:space="preserve"> </w:t>
      </w:r>
      <w:proofErr w:type="spellStart"/>
      <w:r w:rsidRPr="00495E93">
        <w:rPr>
          <w:rFonts w:ascii="Montserrat" w:hAnsi="Montserrat" w:cstheme="minorHAnsi"/>
          <w:sz w:val="20"/>
          <w:szCs w:val="20"/>
        </w:rPr>
        <w:t>Wiegand</w:t>
      </w:r>
      <w:proofErr w:type="spellEnd"/>
      <w:r w:rsidR="00495E93">
        <w:rPr>
          <w:rFonts w:ascii="Montserrat" w:hAnsi="Montserrat" w:cstheme="minorHAnsi"/>
          <w:sz w:val="20"/>
          <w:szCs w:val="20"/>
        </w:rPr>
        <w:t xml:space="preserve"> стороннего </w:t>
      </w:r>
      <w:r w:rsidRPr="00495E93">
        <w:rPr>
          <w:rFonts w:ascii="Montserrat" w:hAnsi="Montserrat" w:cstheme="minorHAnsi"/>
          <w:sz w:val="20"/>
          <w:szCs w:val="20"/>
        </w:rPr>
        <w:t>контроллера.</w:t>
      </w:r>
    </w:p>
    <w:tbl>
      <w:tblPr>
        <w:tblW w:w="9639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655E43" w:rsidRPr="00495E93" w14:paraId="39C13CDE" w14:textId="77777777" w:rsidTr="00113EC2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3DE9B6DC" w14:textId="77777777" w:rsidR="00655E43" w:rsidRPr="00495E93" w:rsidRDefault="00655E43" w:rsidP="000765D3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4A18F023" w14:textId="004405FC" w:rsidR="00655E43" w:rsidRPr="00495E93" w:rsidRDefault="007E267A" w:rsidP="000765D3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495E93" w14:paraId="6A2BB6BD" w14:textId="77777777" w:rsidTr="00113EC2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548D56F" w14:textId="77777777" w:rsidR="00655E43" w:rsidRPr="00495E93" w:rsidRDefault="00655E43" w:rsidP="000765D3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ab/>
              <w:t>Вход в режим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630D36D" w14:textId="0E987309" w:rsidR="00655E43" w:rsidRPr="00495E93" w:rsidRDefault="00CC02F5" w:rsidP="000765D3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1716A8" w:rsidRPr="00495E93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495E93" w14:paraId="33C76605" w14:textId="77777777" w:rsidTr="00113EC2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A0E6F11" w14:textId="0DF2DA7F" w:rsidR="00655E43" w:rsidRPr="00495E93" w:rsidRDefault="00655E43" w:rsidP="007F4262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ab/>
            </w:r>
            <w:r w:rsidR="009B51C2" w:rsidRPr="0073102F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9B51C2">
              <w:rPr>
                <w:rFonts w:ascii="Montserrat" w:hAnsi="Montserrat" w:cstheme="minorHAnsi"/>
                <w:sz w:val="20"/>
                <w:szCs w:val="20"/>
              </w:rPr>
              <w:t>количество бит в протоколе</w:t>
            </w:r>
            <w:r w:rsidR="009B51C2" w:rsidRPr="0073102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proofErr w:type="spellStart"/>
            <w:r w:rsidR="009B51C2"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F820195" w14:textId="77777777" w:rsidR="00F41119" w:rsidRPr="00FD7351" w:rsidRDefault="00F41119" w:rsidP="00F41119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6983AA49" w14:textId="77777777" w:rsidR="00F41119" w:rsidRPr="00FD7351" w:rsidRDefault="00F41119" w:rsidP="00F41119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7B28A7C7" w14:textId="77777777" w:rsidR="00F41119" w:rsidRDefault="00F41119" w:rsidP="00F41119">
            <w:pPr>
              <w:spacing w:before="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(26-44) #</w:t>
            </w:r>
          </w:p>
          <w:p w14:paraId="06C7A311" w14:textId="61B987C2" w:rsidR="00655E43" w:rsidRPr="00495E93" w:rsidRDefault="00F41119" w:rsidP="00F41119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</w:tc>
      </w:tr>
      <w:tr w:rsidR="007F4262" w:rsidRPr="00495E93" w14:paraId="477C8C23" w14:textId="77777777" w:rsidTr="00113EC2">
        <w:trPr>
          <w:trHeight w:val="2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7CE9A1F" w14:textId="77777777" w:rsidR="007F4262" w:rsidRPr="00495E93" w:rsidRDefault="007F4262" w:rsidP="007F4262">
            <w:pPr>
              <w:spacing w:before="0" w:after="0" w:line="240" w:lineRule="auto"/>
              <w:ind w:left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Выбор количества бит выходных данных для ПИН-кода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BFB6C75" w14:textId="77777777" w:rsidR="007F4262" w:rsidRPr="00495E93" w:rsidRDefault="007F4262" w:rsidP="00113EC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8 (4 или 8 или 10) #</w:t>
            </w:r>
            <w:r w:rsidR="00113EC2" w:rsidRPr="00495E93">
              <w:rPr>
                <w:rFonts w:ascii="Montserrat" w:hAnsi="Montserrat" w:cstheme="minorHAnsi"/>
                <w:b/>
                <w:sz w:val="20"/>
                <w:szCs w:val="20"/>
              </w:rPr>
              <w:t xml:space="preserve">     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7F4262" w:rsidRPr="00495E93" w14:paraId="1868F20D" w14:textId="77777777" w:rsidTr="00113EC2">
        <w:trPr>
          <w:trHeight w:val="2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018E712" w14:textId="77777777" w:rsidR="007F4262" w:rsidRPr="00495E93" w:rsidRDefault="007F4262" w:rsidP="007F4262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ab/>
              <w:t>Отключение бита чётности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665548A" w14:textId="77777777" w:rsidR="007F4262" w:rsidRPr="00495E93" w:rsidRDefault="007F4262" w:rsidP="007F4262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8 0 #</w:t>
            </w:r>
          </w:p>
        </w:tc>
      </w:tr>
      <w:tr w:rsidR="007F4262" w:rsidRPr="00495E93" w14:paraId="76AB994E" w14:textId="77777777" w:rsidTr="00113EC2">
        <w:trPr>
          <w:trHeight w:val="20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D1A8DE1" w14:textId="77777777" w:rsidR="007F4262" w:rsidRPr="00495E93" w:rsidRDefault="007F4262" w:rsidP="007F4262">
            <w:pPr>
              <w:spacing w:before="0" w:after="0" w:line="240" w:lineRule="auto"/>
              <w:ind w:left="25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Включение бита чётности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EC1AA35" w14:textId="77777777" w:rsidR="007F4262" w:rsidRPr="00495E93" w:rsidRDefault="007F4262" w:rsidP="007F426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8 1 #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113EC2" w:rsidRPr="00495E93">
              <w:rPr>
                <w:rFonts w:ascii="Montserrat" w:hAnsi="Montserrat" w:cstheme="minorHAnsi"/>
                <w:sz w:val="20"/>
                <w:szCs w:val="20"/>
              </w:rPr>
              <w:t xml:space="preserve">    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7F4262" w:rsidRPr="00495E93" w14:paraId="3223ADFE" w14:textId="77777777" w:rsidTr="00113EC2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0252E50" w14:textId="77777777" w:rsidR="007F4262" w:rsidRPr="00495E93" w:rsidRDefault="007F4262" w:rsidP="00E52B1B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4.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ab/>
              <w:t>Выход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D6E78F9" w14:textId="57513947" w:rsidR="007F4262" w:rsidRPr="00495E93" w:rsidRDefault="00CC02F5" w:rsidP="00E52B1B">
            <w:pPr>
              <w:tabs>
                <w:tab w:val="left" w:pos="256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CB71FF7" w14:textId="5A2A9640" w:rsidR="004722FB" w:rsidRPr="00BB4583" w:rsidRDefault="00655E43" w:rsidP="00BB4583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6"/>
          <w:szCs w:val="26"/>
        </w:rPr>
      </w:pPr>
      <w:bookmarkStart w:id="17" w:name="_Hlk181382112"/>
      <w:r w:rsidRPr="00495E93">
        <w:rPr>
          <w:rFonts w:ascii="Montserrat" w:hAnsi="Montserrat" w:cstheme="minorHAnsi"/>
          <w:b/>
          <w:sz w:val="20"/>
          <w:szCs w:val="20"/>
        </w:rPr>
        <w:t>Примечание:</w:t>
      </w:r>
      <w:r w:rsidR="00113EC2" w:rsidRPr="00495E93">
        <w:rPr>
          <w:rFonts w:ascii="Montserrat" w:hAnsi="Montserrat" w:cstheme="minorHAnsi"/>
          <w:sz w:val="20"/>
          <w:szCs w:val="20"/>
        </w:rPr>
        <w:tab/>
      </w:r>
      <w:r w:rsidRPr="00495E93">
        <w:rPr>
          <w:rFonts w:ascii="Montserrat" w:hAnsi="Montserrat" w:cstheme="minorHAnsi"/>
          <w:sz w:val="20"/>
          <w:szCs w:val="20"/>
        </w:rPr>
        <w:t xml:space="preserve">При подключении контроллеров </w:t>
      </w:r>
      <w:proofErr w:type="spellStart"/>
      <w:r w:rsidRPr="00495E93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495E93">
        <w:rPr>
          <w:rFonts w:ascii="Montserrat" w:hAnsi="Montserrat" w:cstheme="minorHAnsi"/>
          <w:sz w:val="20"/>
          <w:szCs w:val="20"/>
        </w:rPr>
        <w:t xml:space="preserve"> с 32 и 40-битными входными данными биты чётности необходимо отключить.</w:t>
      </w:r>
      <w:bookmarkEnd w:id="17"/>
      <w:r w:rsidR="004722FB" w:rsidRPr="00BB4583">
        <w:rPr>
          <w:rFonts w:ascii="Montserrat" w:hAnsi="Montserrat" w:cstheme="minorHAnsi"/>
          <w:sz w:val="26"/>
          <w:szCs w:val="26"/>
        </w:rPr>
        <w:br w:type="page"/>
      </w:r>
    </w:p>
    <w:tbl>
      <w:tblPr>
        <w:tblStyle w:val="a6"/>
        <w:tblW w:w="988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062"/>
        <w:gridCol w:w="3827"/>
      </w:tblGrid>
      <w:tr w:rsidR="0061502F" w:rsidRPr="00B46237" w14:paraId="428DD1B8" w14:textId="77777777" w:rsidTr="00E52B1B">
        <w:trPr>
          <w:trHeight w:val="20"/>
        </w:trPr>
        <w:tc>
          <w:tcPr>
            <w:tcW w:w="6062" w:type="dxa"/>
            <w:vMerge w:val="restart"/>
            <w:vAlign w:val="center"/>
          </w:tcPr>
          <w:p w14:paraId="77868022" w14:textId="77777777" w:rsidR="0061502F" w:rsidRPr="00495E93" w:rsidRDefault="0061502F" w:rsidP="00E52B1B">
            <w:pPr>
              <w:keepNext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495E93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ДОПОЛНИТЕЛЬНЫЕ ВОЗМОЖНОСТИ</w:t>
            </w:r>
          </w:p>
        </w:tc>
        <w:tc>
          <w:tcPr>
            <w:tcW w:w="3827" w:type="dxa"/>
            <w:tcBorders>
              <w:bottom w:val="single" w:sz="18" w:space="0" w:color="000000" w:themeColor="text1"/>
            </w:tcBorders>
          </w:tcPr>
          <w:p w14:paraId="7DEE85BE" w14:textId="77777777" w:rsidR="0061502F" w:rsidRPr="00B46237" w:rsidRDefault="0061502F" w:rsidP="00E52B1B">
            <w:pPr>
              <w:keepNext/>
              <w:rPr>
                <w:rFonts w:ascii="Montserrat" w:hAnsi="Montserrat"/>
              </w:rPr>
            </w:pPr>
          </w:p>
        </w:tc>
      </w:tr>
      <w:tr w:rsidR="0061502F" w:rsidRPr="00B46237" w14:paraId="06D33CE7" w14:textId="77777777" w:rsidTr="00E52B1B">
        <w:trPr>
          <w:trHeight w:val="20"/>
        </w:trPr>
        <w:tc>
          <w:tcPr>
            <w:tcW w:w="6062" w:type="dxa"/>
            <w:vMerge/>
          </w:tcPr>
          <w:p w14:paraId="55B357E2" w14:textId="77777777" w:rsidR="0061502F" w:rsidRPr="00B46237" w:rsidRDefault="0061502F" w:rsidP="00E52B1B">
            <w:pPr>
              <w:keepNext/>
              <w:rPr>
                <w:rFonts w:ascii="Montserrat" w:hAnsi="Montserrat"/>
              </w:rPr>
            </w:pP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14:paraId="5C3F6359" w14:textId="77777777" w:rsidR="0061502F" w:rsidRPr="00B46237" w:rsidRDefault="0061502F" w:rsidP="00E52B1B">
            <w:pPr>
              <w:keepNext/>
              <w:rPr>
                <w:rFonts w:ascii="Montserrat" w:hAnsi="Montserrat"/>
              </w:rPr>
            </w:pPr>
          </w:p>
        </w:tc>
      </w:tr>
    </w:tbl>
    <w:p w14:paraId="70D42F26" w14:textId="77777777" w:rsidR="00655E43" w:rsidRPr="00495E93" w:rsidRDefault="00655E43" w:rsidP="0061502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95E93">
        <w:rPr>
          <w:rFonts w:ascii="Montserrat" w:hAnsi="Montserrat" w:cstheme="minorHAnsi"/>
          <w:b/>
          <w:sz w:val="24"/>
          <w:szCs w:val="24"/>
        </w:rPr>
        <w:t>Режим сбора карт</w:t>
      </w:r>
    </w:p>
    <w:p w14:paraId="1721BEB7" w14:textId="77777777" w:rsidR="00655E43" w:rsidRPr="00495E93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После включения этого режима замок смогут открывать все карты. При этом каждая предъявленная карта будет добавлена в устройство.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3"/>
        <w:gridCol w:w="4961"/>
      </w:tblGrid>
      <w:tr w:rsidR="000F6FC6" w:rsidRPr="00495E93" w14:paraId="7DA1BD7E" w14:textId="77777777" w:rsidTr="0061502F">
        <w:trPr>
          <w:trHeight w:val="20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049E3A57" w14:textId="77777777" w:rsidR="000F6FC6" w:rsidRPr="00495E93" w:rsidRDefault="000F6FC6" w:rsidP="0061502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4530D680" w14:textId="1FD5BA7F" w:rsidR="000F6FC6" w:rsidRPr="00495E93" w:rsidRDefault="007E267A" w:rsidP="0061502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0F6FC6" w:rsidRPr="00495E93" w14:paraId="35D21B60" w14:textId="77777777" w:rsidTr="0061502F">
        <w:trPr>
          <w:trHeight w:val="20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0EF988A" w14:textId="77777777" w:rsidR="000F6FC6" w:rsidRPr="00495E93" w:rsidRDefault="00E138F7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2BBB316" w14:textId="7E832696" w:rsidR="000F6FC6" w:rsidRPr="00495E93" w:rsidRDefault="00CC02F5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138F7" w:rsidRPr="00495E93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0F6FC6" w:rsidRPr="00495E93" w14:paraId="05688485" w14:textId="77777777" w:rsidTr="0061502F">
        <w:trPr>
          <w:trHeight w:val="20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870F72F" w14:textId="77777777" w:rsidR="000F6FC6" w:rsidRPr="00495E93" w:rsidRDefault="000F6FC6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2. ОТКЛЮЧЕНИЕ Режима сбора карт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0C7A097" w14:textId="77777777" w:rsidR="000F6FC6" w:rsidRPr="00495E93" w:rsidRDefault="000F6FC6" w:rsidP="0061502F">
            <w:pPr>
              <w:spacing w:before="0" w:after="0" w:line="240" w:lineRule="auto"/>
              <w:ind w:hanging="1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9 2 #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61502F" w:rsidRPr="00495E93">
              <w:rPr>
                <w:rFonts w:ascii="Montserrat" w:hAnsi="Montserrat" w:cstheme="minorHAnsi"/>
                <w:sz w:val="20"/>
                <w:szCs w:val="20"/>
              </w:rPr>
              <w:t xml:space="preserve">    </w:t>
            </w:r>
            <w:r w:rsidRPr="00495E93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0F6FC6" w:rsidRPr="00495E93" w14:paraId="3445A338" w14:textId="77777777" w:rsidTr="0061502F">
        <w:trPr>
          <w:trHeight w:val="20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5B0969F" w14:textId="77777777" w:rsidR="000F6FC6" w:rsidRPr="00495E93" w:rsidRDefault="00FB2D24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28F087E" w14:textId="77777777" w:rsidR="000F6FC6" w:rsidRPr="00495E93" w:rsidRDefault="000F6FC6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0F6FC6" w:rsidRPr="00495E93" w14:paraId="64040B26" w14:textId="77777777" w:rsidTr="0061502F">
        <w:trPr>
          <w:trHeight w:val="20"/>
        </w:trPr>
        <w:tc>
          <w:tcPr>
            <w:tcW w:w="4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E937867" w14:textId="77777777" w:rsidR="000F6FC6" w:rsidRPr="00495E93" w:rsidRDefault="000F6FC6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2. ВКЛЮЧЕНИЕ Режима сбора карт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A7EF830" w14:textId="77777777" w:rsidR="000F6FC6" w:rsidRPr="00495E93" w:rsidRDefault="000F6FC6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b/>
                <w:sz w:val="20"/>
                <w:szCs w:val="20"/>
              </w:rPr>
              <w:t>9 3 #</w:t>
            </w:r>
          </w:p>
        </w:tc>
      </w:tr>
      <w:tr w:rsidR="000F6FC6" w:rsidRPr="00495E93" w14:paraId="475982B2" w14:textId="77777777" w:rsidTr="0061502F">
        <w:trPr>
          <w:trHeight w:val="20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A2C961D" w14:textId="77777777" w:rsidR="000F6FC6" w:rsidRPr="00495E93" w:rsidRDefault="000F6FC6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95E93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B8779D3" w14:textId="3BF174A3" w:rsidR="000F6FC6" w:rsidRPr="00495E93" w:rsidRDefault="00CC02F5" w:rsidP="0061502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95E93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FF7C7FF" w14:textId="639B7C8E" w:rsidR="00655E43" w:rsidRPr="00495E93" w:rsidRDefault="004722FB" w:rsidP="00C1130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18" w:name="_Hlk181382151"/>
      <w:r w:rsidRPr="000242C6">
        <w:rPr>
          <w:rFonts w:ascii="Montserrat" w:hAnsi="Montserrat"/>
          <w:b/>
          <w:bCs/>
          <w:sz w:val="24"/>
          <w:szCs w:val="24"/>
        </w:rPr>
        <w:t xml:space="preserve">Передача </w:t>
      </w:r>
      <w:r>
        <w:rPr>
          <w:rFonts w:ascii="Montserrat" w:hAnsi="Montserrat"/>
          <w:b/>
          <w:bCs/>
          <w:sz w:val="24"/>
          <w:szCs w:val="24"/>
        </w:rPr>
        <w:t>базы данных</w:t>
      </w:r>
      <w:r w:rsidRPr="000242C6">
        <w:rPr>
          <w:rFonts w:ascii="Montserrat" w:hAnsi="Montserrat"/>
          <w:b/>
          <w:bCs/>
          <w:sz w:val="24"/>
          <w:szCs w:val="24"/>
        </w:rPr>
        <w:t xml:space="preserve"> пользователей</w:t>
      </w:r>
    </w:p>
    <w:p w14:paraId="6FC0599A" w14:textId="1ECDEB70" w:rsidR="00655E43" w:rsidRPr="00495E93" w:rsidRDefault="00655E43" w:rsidP="004C50C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19" w:name="_Hlk181368172"/>
      <w:bookmarkEnd w:id="18"/>
      <w:r w:rsidRPr="00495E93">
        <w:rPr>
          <w:rFonts w:ascii="Montserrat" w:hAnsi="Montserrat" w:cstheme="minorHAnsi"/>
          <w:sz w:val="20"/>
          <w:szCs w:val="20"/>
        </w:rPr>
        <w:t xml:space="preserve">Устройство поддерживает функцию передачи </w:t>
      </w:r>
      <w:r w:rsidR="004722FB">
        <w:rPr>
          <w:rFonts w:ascii="Montserrat" w:hAnsi="Montserrat" w:cstheme="minorHAnsi"/>
          <w:sz w:val="20"/>
          <w:szCs w:val="20"/>
        </w:rPr>
        <w:t>данных,</w:t>
      </w:r>
      <w:r w:rsidRPr="00495E93">
        <w:rPr>
          <w:rFonts w:ascii="Montserrat" w:hAnsi="Montserrat" w:cstheme="minorHAnsi"/>
          <w:sz w:val="20"/>
          <w:szCs w:val="20"/>
        </w:rPr>
        <w:t xml:space="preserve"> </w:t>
      </w:r>
      <w:r w:rsidR="004722FB">
        <w:rPr>
          <w:rFonts w:ascii="Montserrat" w:hAnsi="Montserrat" w:cstheme="minorHAnsi"/>
          <w:sz w:val="20"/>
          <w:szCs w:val="20"/>
        </w:rPr>
        <w:t>д</w:t>
      </w:r>
      <w:r w:rsidRPr="00495E93">
        <w:rPr>
          <w:rFonts w:ascii="Montserrat" w:hAnsi="Montserrat" w:cstheme="minorHAnsi"/>
          <w:sz w:val="20"/>
          <w:szCs w:val="20"/>
        </w:rPr>
        <w:t>анные зарегистрированн</w:t>
      </w:r>
      <w:r w:rsidR="004722FB">
        <w:rPr>
          <w:rFonts w:ascii="Montserrat" w:hAnsi="Montserrat" w:cstheme="minorHAnsi"/>
          <w:sz w:val="20"/>
          <w:szCs w:val="20"/>
        </w:rPr>
        <w:t>ых</w:t>
      </w:r>
      <w:r w:rsidRPr="00495E93">
        <w:rPr>
          <w:rFonts w:ascii="Montserrat" w:hAnsi="Montserrat" w:cstheme="minorHAnsi"/>
          <w:sz w:val="20"/>
          <w:szCs w:val="20"/>
        </w:rPr>
        <w:t xml:space="preserve"> пользовател</w:t>
      </w:r>
      <w:r w:rsidR="004722FB">
        <w:rPr>
          <w:rFonts w:ascii="Montserrat" w:hAnsi="Montserrat" w:cstheme="minorHAnsi"/>
          <w:sz w:val="20"/>
          <w:szCs w:val="20"/>
        </w:rPr>
        <w:t>ей</w:t>
      </w:r>
      <w:r w:rsidRPr="00495E93">
        <w:rPr>
          <w:rFonts w:ascii="Montserrat" w:hAnsi="Montserrat" w:cstheme="minorHAnsi"/>
          <w:sz w:val="20"/>
          <w:szCs w:val="20"/>
        </w:rPr>
        <w:t xml:space="preserve"> (карты, ПИН-кода) могут быть переданы из одного устройства (назовем его основным) в другое (назовем его принимающим).</w:t>
      </w:r>
    </w:p>
    <w:bookmarkEnd w:id="19"/>
    <w:p w14:paraId="413A4C3A" w14:textId="77777777" w:rsidR="00655E43" w:rsidRPr="004722FB" w:rsidRDefault="00655E43" w:rsidP="00C1130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722FB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748B1A78" w14:textId="77777777" w:rsidR="00E138F7" w:rsidRPr="00B46237" w:rsidRDefault="00F267E9" w:rsidP="00C1130F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24761167" wp14:editId="608661A6">
            <wp:extent cx="4399074" cy="3170364"/>
            <wp:effectExtent l="19050" t="0" r="1476" b="0"/>
            <wp:docPr id="8" name="Рисунок 7" descr="新款SK2-EM+MF说明书20220519 стр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074" cy="317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35FCA" w14:textId="77777777" w:rsidR="00655E43" w:rsidRPr="004722FB" w:rsidRDefault="00655E43" w:rsidP="00C1130F">
      <w:pPr>
        <w:keepNext/>
        <w:spacing w:before="0" w:after="12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bookmarkStart w:id="20" w:name="_Hlk181382185"/>
      <w:r w:rsidRPr="004722FB">
        <w:rPr>
          <w:rFonts w:ascii="Montserrat" w:hAnsi="Montserrat" w:cstheme="minorHAnsi"/>
          <w:b/>
          <w:sz w:val="20"/>
          <w:szCs w:val="20"/>
        </w:rPr>
        <w:t>Комментарии:</w:t>
      </w:r>
    </w:p>
    <w:p w14:paraId="25FE74F8" w14:textId="77777777" w:rsidR="00655E43" w:rsidRPr="004722FB" w:rsidRDefault="00655E43" w:rsidP="00C1130F">
      <w:pPr>
        <w:pStyle w:val="a3"/>
        <w:numPr>
          <w:ilvl w:val="0"/>
          <w:numId w:val="14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Основное и принимающие устройства должны быть устройствами одной серии.</w:t>
      </w:r>
    </w:p>
    <w:p w14:paraId="2DDA047E" w14:textId="0BC177FF" w:rsidR="00655E43" w:rsidRPr="004722FB" w:rsidRDefault="00655E43" w:rsidP="00C1130F">
      <w:pPr>
        <w:pStyle w:val="a3"/>
        <w:numPr>
          <w:ilvl w:val="0"/>
          <w:numId w:val="14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Мастер-код основного устройства и принимающего устройства должны быть одинаковы.</w:t>
      </w:r>
    </w:p>
    <w:p w14:paraId="1FEB2AAB" w14:textId="77777777" w:rsidR="00655E43" w:rsidRPr="004722FB" w:rsidRDefault="00655E43" w:rsidP="00C1130F">
      <w:pPr>
        <w:pStyle w:val="a3"/>
        <w:numPr>
          <w:ilvl w:val="0"/>
          <w:numId w:val="14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Программирование операции переноса допускается только на основном устройстве.</w:t>
      </w:r>
    </w:p>
    <w:p w14:paraId="1BD0B43F" w14:textId="77777777" w:rsidR="00655E43" w:rsidRPr="004722FB" w:rsidRDefault="00655E43" w:rsidP="00C1130F">
      <w:pPr>
        <w:pStyle w:val="a3"/>
        <w:numPr>
          <w:ilvl w:val="0"/>
          <w:numId w:val="14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Если принимающее устройство уже имеет зарегистрированных пользователей, после переноса их данные будут удалены и заменены перенесенными.</w:t>
      </w:r>
    </w:p>
    <w:p w14:paraId="309F8B5C" w14:textId="77777777" w:rsidR="00FD7262" w:rsidRPr="004722FB" w:rsidRDefault="00655E43" w:rsidP="00C1130F">
      <w:pPr>
        <w:pStyle w:val="a3"/>
        <w:numPr>
          <w:ilvl w:val="0"/>
          <w:numId w:val="14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Процесс передачи данных для всех 1000 зарегистрированных пользователей занимает около 30 секунд.</w:t>
      </w:r>
    </w:p>
    <w:bookmarkEnd w:id="20"/>
    <w:p w14:paraId="73B22448" w14:textId="77777777" w:rsidR="00FD7262" w:rsidRPr="00B46237" w:rsidRDefault="00FD7262" w:rsidP="004C50C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1426D286" w14:textId="77777777" w:rsidR="00655E43" w:rsidRPr="004722FB" w:rsidRDefault="00655E43" w:rsidP="00C1130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722FB">
        <w:rPr>
          <w:rFonts w:ascii="Montserrat" w:hAnsi="Montserrat" w:cstheme="minorHAnsi"/>
          <w:b/>
          <w:sz w:val="24"/>
          <w:szCs w:val="24"/>
        </w:rPr>
        <w:t>Настройка передачи данных на основном устройстве</w:t>
      </w:r>
    </w:p>
    <w:tbl>
      <w:tblPr>
        <w:tblW w:w="9781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655E43" w:rsidRPr="00B46237" w14:paraId="13A85D41" w14:textId="77777777" w:rsidTr="00C1130F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3067159A" w14:textId="77777777" w:rsidR="00655E43" w:rsidRPr="004722FB" w:rsidRDefault="00655E43" w:rsidP="00C1130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7DB49440" w14:textId="3D62B11E" w:rsidR="00655E43" w:rsidRPr="004722FB" w:rsidRDefault="007E267A" w:rsidP="00C1130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B46237" w14:paraId="4DF3939F" w14:textId="77777777" w:rsidTr="00C1130F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D0E3FC9" w14:textId="77777777" w:rsidR="00655E43" w:rsidRPr="004722FB" w:rsidRDefault="00655E43" w:rsidP="00C1130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6B1CC32" w14:textId="5F47AAA9" w:rsidR="00655E43" w:rsidRPr="004722FB" w:rsidRDefault="00CC02F5" w:rsidP="00C1130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4722FB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55E43" w:rsidRPr="00B46237" w14:paraId="272E7D30" w14:textId="77777777" w:rsidTr="00C1130F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4732576" w14:textId="77777777" w:rsidR="00655E43" w:rsidRPr="004722FB" w:rsidRDefault="00655E43" w:rsidP="00C1130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sz w:val="20"/>
                <w:szCs w:val="20"/>
              </w:rPr>
              <w:t>2. Настройка передачи данных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070EC85" w14:textId="77777777" w:rsidR="00655E43" w:rsidRPr="004722FB" w:rsidRDefault="00655E43" w:rsidP="00C1130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9 8 #</w:t>
            </w:r>
          </w:p>
        </w:tc>
      </w:tr>
      <w:tr w:rsidR="00655E43" w:rsidRPr="00B46237" w14:paraId="432F6073" w14:textId="77777777" w:rsidTr="00C1130F">
        <w:trPr>
          <w:trHeight w:val="2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D85703B" w14:textId="77777777" w:rsidR="00655E43" w:rsidRPr="004722FB" w:rsidRDefault="00655E43" w:rsidP="00C1130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sz w:val="20"/>
                <w:szCs w:val="20"/>
              </w:rPr>
              <w:t xml:space="preserve">Зеленый светодиод горит в течение 30 секунд, далее после 1 звукового сигнала светодиод загорается </w:t>
            </w:r>
            <w:r w:rsidRPr="004722FB">
              <w:rPr>
                <w:rFonts w:ascii="Montserrat" w:hAnsi="Montserrat" w:cstheme="minorHAnsi"/>
                <w:sz w:val="20"/>
                <w:szCs w:val="20"/>
              </w:rPr>
              <w:lastRenderedPageBreak/>
              <w:t>красным – это говорит об успешной передаче пользовательской информации.</w:t>
            </w:r>
          </w:p>
        </w:tc>
      </w:tr>
      <w:tr w:rsidR="00655E43" w:rsidRPr="00B46237" w14:paraId="7A835FBC" w14:textId="77777777" w:rsidTr="00C1130F">
        <w:trPr>
          <w:trHeight w:val="2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B93ED87" w14:textId="77777777" w:rsidR="00655E43" w:rsidRPr="004722FB" w:rsidRDefault="00655E43" w:rsidP="00C1130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sz w:val="20"/>
                <w:szCs w:val="20"/>
              </w:rPr>
              <w:lastRenderedPageBreak/>
              <w:t>3. Выход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50C0E0A" w14:textId="34AA1175" w:rsidR="00655E43" w:rsidRPr="004722FB" w:rsidRDefault="00CC02F5" w:rsidP="00C1130F">
            <w:pPr>
              <w:tabs>
                <w:tab w:val="left" w:pos="234"/>
              </w:tabs>
              <w:spacing w:before="0" w:after="0" w:line="240" w:lineRule="auto"/>
              <w:ind w:left="256" w:hanging="283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4722FB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CFCA1CA" w14:textId="54CE1C64" w:rsidR="00ED1779" w:rsidRPr="004722FB" w:rsidRDefault="004722FB" w:rsidP="00C1130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21" w:name="_Hlk181382408"/>
      <w:r>
        <w:rPr>
          <w:rFonts w:ascii="Montserrat" w:hAnsi="Montserrat" w:cstheme="minorHAnsi"/>
          <w:b/>
          <w:sz w:val="24"/>
          <w:szCs w:val="24"/>
        </w:rPr>
        <w:t>Включение двух панелей в режим шлюза</w:t>
      </w:r>
    </w:p>
    <w:p w14:paraId="22D78AD7" w14:textId="51DE596C" w:rsidR="00655E43" w:rsidRPr="004722FB" w:rsidRDefault="004722FB" w:rsidP="004722FB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Устройство поддерживает </w:t>
      </w:r>
      <w:r>
        <w:rPr>
          <w:rFonts w:ascii="Montserrat" w:hAnsi="Montserrat"/>
          <w:sz w:val="20"/>
          <w:szCs w:val="20"/>
        </w:rPr>
        <w:t xml:space="preserve">работу двух </w:t>
      </w:r>
      <w:proofErr w:type="spellStart"/>
      <w:r>
        <w:rPr>
          <w:rFonts w:ascii="Montserrat" w:hAnsi="Montserrat"/>
          <w:sz w:val="20"/>
          <w:szCs w:val="20"/>
        </w:rPr>
        <w:t>кодоноборных</w:t>
      </w:r>
      <w:proofErr w:type="spellEnd"/>
      <w:r>
        <w:rPr>
          <w:rFonts w:ascii="Montserrat" w:hAnsi="Montserrat"/>
          <w:sz w:val="20"/>
          <w:szCs w:val="20"/>
        </w:rPr>
        <w:t xml:space="preserve"> панелей в режиме шлюза</w:t>
      </w:r>
      <w:r w:rsidRPr="00382410">
        <w:rPr>
          <w:rFonts w:ascii="Montserrat" w:hAnsi="Montserrat"/>
          <w:sz w:val="20"/>
          <w:szCs w:val="20"/>
        </w:rPr>
        <w:t xml:space="preserve">. </w:t>
      </w:r>
      <w:r w:rsidR="00535614" w:rsidRPr="00382410">
        <w:rPr>
          <w:rFonts w:ascii="Montserrat" w:hAnsi="Montserrat"/>
          <w:sz w:val="20"/>
          <w:szCs w:val="20"/>
        </w:rPr>
        <w:t xml:space="preserve">Он </w:t>
      </w:r>
      <w:r w:rsidR="00535614">
        <w:rPr>
          <w:rFonts w:ascii="Montserrat" w:hAnsi="Montserrat"/>
          <w:sz w:val="20"/>
          <w:szCs w:val="20"/>
        </w:rPr>
        <w:t>и</w:t>
      </w:r>
      <w:r w:rsidR="00535614" w:rsidRPr="00382410">
        <w:rPr>
          <w:rFonts w:ascii="Montserrat" w:hAnsi="Montserrat"/>
          <w:sz w:val="20"/>
          <w:szCs w:val="20"/>
        </w:rPr>
        <w:t>спользуется</w:t>
      </w:r>
      <w:r w:rsidR="00535614">
        <w:rPr>
          <w:rFonts w:ascii="Montserrat" w:hAnsi="Montserrat"/>
          <w:sz w:val="20"/>
          <w:szCs w:val="20"/>
        </w:rPr>
        <w:t xml:space="preserve"> </w:t>
      </w:r>
      <w:r w:rsidR="00535614" w:rsidRPr="00382410">
        <w:rPr>
          <w:rFonts w:ascii="Montserrat" w:hAnsi="Montserrat"/>
          <w:sz w:val="20"/>
          <w:szCs w:val="20"/>
        </w:rPr>
        <w:t>в учреждениях</w:t>
      </w:r>
      <w:r w:rsidR="00535614">
        <w:rPr>
          <w:rFonts w:ascii="Montserrat" w:hAnsi="Montserrat"/>
          <w:sz w:val="20"/>
          <w:szCs w:val="20"/>
        </w:rPr>
        <w:t>,</w:t>
      </w:r>
      <w:r w:rsidR="00535614" w:rsidRPr="00382410">
        <w:rPr>
          <w:rFonts w:ascii="Montserrat" w:hAnsi="Montserrat"/>
          <w:sz w:val="20"/>
          <w:szCs w:val="20"/>
        </w:rPr>
        <w:t xml:space="preserve"> где требуется более высокий уровень безопасности.</w:t>
      </w:r>
    </w:p>
    <w:bookmarkEnd w:id="21"/>
    <w:p w14:paraId="41F62662" w14:textId="77777777" w:rsidR="00655E43" w:rsidRPr="004722FB" w:rsidRDefault="00655E43" w:rsidP="00C1130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4722FB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1B2B53FF" w14:textId="77777777" w:rsidR="00C15BAE" w:rsidRPr="00B46237" w:rsidRDefault="00C15BAE" w:rsidP="004C50C2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1E5D1737" wp14:editId="745060C2">
            <wp:extent cx="6120130" cy="3133725"/>
            <wp:effectExtent l="19050" t="0" r="0" b="0"/>
            <wp:docPr id="12" name="Рисунок 11" descr="新款SK2-EM+MF说明书20220519 стр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8D51" w14:textId="77777777" w:rsidR="00535614" w:rsidRPr="00382410" w:rsidRDefault="00535614" w:rsidP="00535614">
      <w:pPr>
        <w:spacing w:before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bookmarkStart w:id="22" w:name="_Hlk181382443"/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Герконы </w:t>
      </w:r>
      <w:r w:rsidRPr="00382410">
        <w:rPr>
          <w:rFonts w:ascii="Montserrat" w:hAnsi="Montserrat"/>
          <w:sz w:val="20"/>
          <w:szCs w:val="20"/>
        </w:rPr>
        <w:t>должн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быть установлен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и подключен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, как показано на схеме. </w:t>
      </w:r>
      <w:r w:rsidRPr="00382410">
        <w:rPr>
          <w:rFonts w:ascii="Montserrat" w:hAnsi="Montserrat"/>
          <w:b/>
          <w:bCs/>
          <w:sz w:val="20"/>
          <w:szCs w:val="20"/>
        </w:rPr>
        <w:t>Давайте обозначим два устройства как устройства «A» и «B» для двух дверей – дверей «1» и «2».</w:t>
      </w:r>
    </w:p>
    <w:p w14:paraId="460C3032" w14:textId="77777777" w:rsidR="00535614" w:rsidRPr="00382410" w:rsidRDefault="00535614" w:rsidP="00535614">
      <w:pPr>
        <w:spacing w:before="0" w:line="240" w:lineRule="auto"/>
        <w:ind w:right="-285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1: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Зарегистрируйте пользователей на устройстве «A», затем передайте </w:t>
      </w:r>
      <w:r>
        <w:rPr>
          <w:rFonts w:ascii="Montserrat" w:hAnsi="Montserrat"/>
          <w:sz w:val="20"/>
          <w:szCs w:val="20"/>
        </w:rPr>
        <w:t>базу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</w:t>
      </w:r>
      <w:r>
        <w:rPr>
          <w:rFonts w:ascii="Montserrat" w:hAnsi="Montserrat"/>
          <w:sz w:val="20"/>
          <w:szCs w:val="20"/>
        </w:rPr>
        <w:t>ей</w:t>
      </w:r>
      <w:r w:rsidRPr="00382410">
        <w:rPr>
          <w:rFonts w:ascii="Montserrat" w:hAnsi="Montserrat"/>
          <w:sz w:val="20"/>
          <w:szCs w:val="20"/>
        </w:rPr>
        <w:t xml:space="preserve"> на устройство «B» с помощью функции «Передача </w:t>
      </w:r>
      <w:r>
        <w:rPr>
          <w:rFonts w:ascii="Montserrat" w:hAnsi="Montserrat"/>
          <w:sz w:val="20"/>
          <w:szCs w:val="20"/>
        </w:rPr>
        <w:t>базы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пользователе</w:t>
      </w:r>
      <w:r>
        <w:rPr>
          <w:rFonts w:ascii="Montserrat" w:hAnsi="Montserrat"/>
          <w:sz w:val="20"/>
          <w:szCs w:val="20"/>
        </w:rPr>
        <w:t>й</w:t>
      </w:r>
      <w:r w:rsidRPr="00382410">
        <w:rPr>
          <w:rFonts w:ascii="Montserrat" w:hAnsi="Montserrat"/>
          <w:sz w:val="20"/>
          <w:szCs w:val="20"/>
        </w:rPr>
        <w:t>».</w:t>
      </w:r>
    </w:p>
    <w:p w14:paraId="5CA1CAD9" w14:textId="77777777" w:rsidR="00535614" w:rsidRPr="00382410" w:rsidRDefault="00535614" w:rsidP="00535614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2: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Включите на обоих устройствах («A» и «B»)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>.</w:t>
      </w:r>
    </w:p>
    <w:tbl>
      <w:tblPr>
        <w:tblW w:w="9866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655E43" w:rsidRPr="004722FB" w14:paraId="32C11910" w14:textId="77777777" w:rsidTr="00C870C9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bookmarkEnd w:id="22"/>
          <w:p w14:paraId="6614E6A3" w14:textId="77777777" w:rsidR="00655E43" w:rsidRPr="004722FB" w:rsidRDefault="00D3182E" w:rsidP="00C1130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70" w:type="dxa"/>
              <w:right w:w="170" w:type="dxa"/>
            </w:tcMar>
          </w:tcPr>
          <w:p w14:paraId="4AE0F26D" w14:textId="21375AC4" w:rsidR="00655E43" w:rsidRPr="004722FB" w:rsidRDefault="007E267A" w:rsidP="00C1130F">
            <w:pPr>
              <w:keepNext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55E43" w:rsidRPr="004722FB" w14:paraId="56A4A9C6" w14:textId="77777777" w:rsidTr="00C870C9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4EB5002" w14:textId="77777777" w:rsidR="00655E43" w:rsidRPr="004722FB" w:rsidRDefault="00655E43" w:rsidP="00C1130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269245C" w14:textId="0A9984A0" w:rsidR="00655E43" w:rsidRPr="004722FB" w:rsidRDefault="00CC02F5" w:rsidP="00C1130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55E43" w:rsidRPr="004722FB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535614" w:rsidRPr="004722FB" w14:paraId="1521C36A" w14:textId="77777777" w:rsidTr="00C870C9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611EE4B" w14:textId="5AD117BF" w:rsidR="00535614" w:rsidRPr="004722FB" w:rsidRDefault="00535614" w:rsidP="00535614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Отключение </w:t>
            </w:r>
            <w:r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8EF7328" w14:textId="77777777" w:rsidR="00535614" w:rsidRPr="004722FB" w:rsidRDefault="00535614" w:rsidP="00535614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9 0 #</w:t>
            </w:r>
            <w:r w:rsidRPr="004722FB">
              <w:rPr>
                <w:rFonts w:ascii="Montserrat" w:hAnsi="Montserrat" w:cstheme="minorHAnsi"/>
                <w:sz w:val="20"/>
                <w:szCs w:val="20"/>
              </w:rPr>
              <w:t xml:space="preserve">    (заводская настройка по умолчанию)</w:t>
            </w:r>
          </w:p>
        </w:tc>
      </w:tr>
      <w:tr w:rsidR="00535614" w:rsidRPr="004722FB" w14:paraId="060741FD" w14:textId="77777777" w:rsidTr="00C870C9">
        <w:trPr>
          <w:trHeight w:val="20"/>
        </w:trPr>
        <w:tc>
          <w:tcPr>
            <w:tcW w:w="4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B5272FA" w14:textId="77567A53" w:rsidR="00535614" w:rsidRPr="004722FB" w:rsidRDefault="00535614" w:rsidP="00535614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06681C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4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511C6E0" w14:textId="77777777" w:rsidR="00535614" w:rsidRPr="004722FB" w:rsidRDefault="00535614" w:rsidP="00535614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35614" w:rsidRPr="004722FB" w14:paraId="4FF0D2D1" w14:textId="77777777" w:rsidTr="00C870C9">
        <w:trPr>
          <w:trHeight w:val="20"/>
        </w:trPr>
        <w:tc>
          <w:tcPr>
            <w:tcW w:w="4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F7B4CBE" w14:textId="4912C446" w:rsidR="00535614" w:rsidRPr="004722FB" w:rsidRDefault="00535614" w:rsidP="00535614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Включение </w:t>
            </w:r>
            <w:r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4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83BF9F4" w14:textId="77777777" w:rsidR="00535614" w:rsidRPr="004722FB" w:rsidRDefault="00535614" w:rsidP="00535614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b/>
                <w:sz w:val="20"/>
                <w:szCs w:val="20"/>
              </w:rPr>
              <w:t>9 1 #</w:t>
            </w:r>
          </w:p>
        </w:tc>
      </w:tr>
      <w:tr w:rsidR="00A25CD3" w:rsidRPr="004722FB" w14:paraId="5D79BEBC" w14:textId="77777777" w:rsidTr="00C870C9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4D47936" w14:textId="77777777" w:rsidR="00A25CD3" w:rsidRPr="004722FB" w:rsidRDefault="00A25CD3" w:rsidP="00C1130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722FB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63AEBED" w14:textId="0D3B6CF7" w:rsidR="00A25CD3" w:rsidRPr="004722FB" w:rsidRDefault="00CC02F5" w:rsidP="00C1130F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4722FB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C7E293E" w14:textId="5293826B" w:rsidR="009762A7" w:rsidRDefault="009762A7" w:rsidP="009762A7">
      <w:pPr>
        <w:spacing w:before="60" w:after="0" w:line="240" w:lineRule="auto"/>
        <w:jc w:val="left"/>
        <w:rPr>
          <w:rFonts w:ascii="Montserrat" w:hAnsi="Montserrat"/>
          <w:sz w:val="20"/>
          <w:szCs w:val="20"/>
        </w:rPr>
      </w:pPr>
      <w:bookmarkStart w:id="23" w:name="_Hlk181382469"/>
      <w:r w:rsidRPr="00382410">
        <w:rPr>
          <w:rFonts w:ascii="Montserrat" w:hAnsi="Montserrat"/>
          <w:sz w:val="20"/>
          <w:szCs w:val="20"/>
        </w:rPr>
        <w:t xml:space="preserve">Если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 xml:space="preserve"> включен, то пользователь может </w:t>
      </w:r>
      <w:r>
        <w:rPr>
          <w:rFonts w:ascii="Montserrat" w:hAnsi="Montserrat"/>
          <w:sz w:val="20"/>
          <w:szCs w:val="20"/>
        </w:rPr>
        <w:t>считать</w:t>
      </w:r>
      <w:r w:rsidRPr="00382410">
        <w:rPr>
          <w:rFonts w:ascii="Montserrat" w:hAnsi="Montserrat"/>
          <w:sz w:val="20"/>
          <w:szCs w:val="20"/>
        </w:rPr>
        <w:t xml:space="preserve"> карту / ввести ПИН-код на считывающем устройстве «A» и открыть дверь 1 тогда и только тогда, когда закрыта дверь 2.</w:t>
      </w:r>
      <w:r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 xml:space="preserve">Далее, считать карту </w:t>
      </w:r>
      <w:r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ввести ПИН-код на устройстве «B» и открыть дверь 2 можно тогда и только тогда, когда закрыта дверь 1.</w:t>
      </w:r>
    </w:p>
    <w:bookmarkEnd w:id="23"/>
    <w:p w14:paraId="189102B1" w14:textId="77777777" w:rsidR="00C1130F" w:rsidRPr="00B46237" w:rsidRDefault="00C1130F" w:rsidP="004C50C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  <w:sectPr w:rsidR="00C1130F" w:rsidRPr="00B46237" w:rsidSect="00906487">
          <w:footerReference w:type="default" r:id="rId21"/>
          <w:pgSz w:w="11906" w:h="16838"/>
          <w:pgMar w:top="1134" w:right="1134" w:bottom="1134" w:left="1134" w:header="709" w:footer="492" w:gutter="0"/>
          <w:pgNumType w:start="1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9762A7" w:rsidRPr="00382410" w14:paraId="5F2539D9" w14:textId="77777777" w:rsidTr="009762A7">
        <w:tc>
          <w:tcPr>
            <w:tcW w:w="5920" w:type="dxa"/>
            <w:vMerge w:val="restart"/>
            <w:vAlign w:val="center"/>
          </w:tcPr>
          <w:p w14:paraId="4CEDD46A" w14:textId="77777777" w:rsidR="009762A7" w:rsidRPr="00172810" w:rsidRDefault="009762A7" w:rsidP="00F24B9C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bookmarkStart w:id="24" w:name="_Hlk181382487"/>
            <w:r w:rsidRPr="00172810">
              <w:rPr>
                <w:rFonts w:ascii="Montserrat" w:hAnsi="Montserrat"/>
                <w:b/>
                <w:sz w:val="28"/>
                <w:szCs w:val="28"/>
              </w:rPr>
              <w:lastRenderedPageBreak/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934" w:type="dxa"/>
            <w:tcBorders>
              <w:bottom w:val="single" w:sz="24" w:space="0" w:color="auto"/>
            </w:tcBorders>
          </w:tcPr>
          <w:p w14:paraId="5AFAB601" w14:textId="77777777" w:rsidR="009762A7" w:rsidRPr="00382410" w:rsidRDefault="009762A7" w:rsidP="00F24B9C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9762A7" w:rsidRPr="00382410" w14:paraId="475B0D70" w14:textId="77777777" w:rsidTr="009762A7">
        <w:tc>
          <w:tcPr>
            <w:tcW w:w="5920" w:type="dxa"/>
            <w:vMerge/>
          </w:tcPr>
          <w:p w14:paraId="322932D8" w14:textId="77777777" w:rsidR="009762A7" w:rsidRPr="00382410" w:rsidRDefault="009762A7" w:rsidP="00F24B9C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24" w:space="0" w:color="auto"/>
            </w:tcBorders>
          </w:tcPr>
          <w:p w14:paraId="7190495B" w14:textId="77777777" w:rsidR="009762A7" w:rsidRPr="00382410" w:rsidRDefault="009762A7" w:rsidP="00F24B9C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0B1F5264" w14:textId="77777777" w:rsidR="009762A7" w:rsidRPr="00E415FA" w:rsidRDefault="009762A7" w:rsidP="009762A7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4BA86B7E" w14:textId="77777777" w:rsidR="009762A7" w:rsidRPr="00E415FA" w:rsidRDefault="009762A7" w:rsidP="009762A7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7309E36" w14:textId="77777777" w:rsidR="009762A7" w:rsidRPr="00E415FA" w:rsidRDefault="009762A7" w:rsidP="009762A7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3F324480" w14:textId="77777777" w:rsidR="009762A7" w:rsidRPr="00E415FA" w:rsidRDefault="009762A7" w:rsidP="009762A7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067AB5E6" w14:textId="77777777" w:rsidR="009762A7" w:rsidRPr="00E415FA" w:rsidRDefault="009762A7" w:rsidP="009762A7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2CA0F267" w14:textId="77777777" w:rsidR="009762A7" w:rsidRPr="00E415FA" w:rsidRDefault="009762A7" w:rsidP="009762A7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35801596" w14:textId="08DD78BF" w:rsidR="009762A7" w:rsidRPr="00E415FA" w:rsidRDefault="009762A7" w:rsidP="009762A7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BD6CDA">
        <w:rPr>
          <w:rStyle w:val="ab"/>
          <w:rFonts w:ascii="Montserrat" w:hAnsi="Montserrat"/>
          <w:sz w:val="20"/>
          <w:szCs w:val="20"/>
          <w:lang w:val="en-US"/>
        </w:rPr>
        <w:t>skudo.pro</w:t>
      </w:r>
      <w:bookmarkStart w:id="25" w:name="_GoBack"/>
      <w:bookmarkEnd w:id="25"/>
      <w:r w:rsidRPr="00E415FA">
        <w:rPr>
          <w:rFonts w:ascii="Montserrat" w:hAnsi="Montserrat"/>
          <w:sz w:val="20"/>
          <w:szCs w:val="20"/>
        </w:rPr>
        <w:t>.</w:t>
      </w:r>
    </w:p>
    <w:p w14:paraId="0DC8EFDD" w14:textId="77777777" w:rsidR="009762A7" w:rsidRPr="00E415FA" w:rsidRDefault="009762A7" w:rsidP="009762A7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70A6B8FD" w14:textId="77777777" w:rsidR="009762A7" w:rsidRPr="00E415FA" w:rsidRDefault="009762A7" w:rsidP="009762A7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4713BB98" w14:textId="77777777" w:rsidR="009762A7" w:rsidRPr="00E415FA" w:rsidRDefault="009762A7" w:rsidP="009762A7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5B108F75" w14:textId="77777777" w:rsidR="009762A7" w:rsidRPr="00E415FA" w:rsidRDefault="009762A7" w:rsidP="009762A7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642E6C86" w14:textId="77777777" w:rsidR="009762A7" w:rsidRPr="00E415FA" w:rsidRDefault="009762A7" w:rsidP="009762A7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64064245" w14:textId="77777777" w:rsidR="009762A7" w:rsidRPr="00E415FA" w:rsidRDefault="009762A7" w:rsidP="009762A7">
      <w:pPr>
        <w:jc w:val="left"/>
        <w:rPr>
          <w:rFonts w:ascii="Montserrat" w:hAnsi="Montserrat"/>
          <w:sz w:val="20"/>
          <w:szCs w:val="20"/>
        </w:rPr>
      </w:pPr>
    </w:p>
    <w:p w14:paraId="5F2938FE" w14:textId="77777777" w:rsidR="009762A7" w:rsidRPr="00592358" w:rsidRDefault="009762A7" w:rsidP="009762A7">
      <w:pPr>
        <w:spacing w:before="60" w:after="0" w:line="240" w:lineRule="auto"/>
        <w:jc w:val="left"/>
        <w:rPr>
          <w:rFonts w:ascii="Montserrat" w:hAnsi="Montserrat" w:cstheme="minorHAnsi"/>
          <w:sz w:val="36"/>
          <w:szCs w:val="36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4B7C3FA4" wp14:editId="78A24879">
            <wp:extent cx="1850065" cy="6056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26" cy="6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4FA3D" w14:textId="77777777" w:rsidR="00C206A4" w:rsidRPr="00B46237" w:rsidRDefault="00C206A4" w:rsidP="00C206A4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bookmarkEnd w:id="24"/>
    <w:p w14:paraId="12603D01" w14:textId="64D34A5A" w:rsidR="000046B5" w:rsidRPr="00B46237" w:rsidRDefault="000046B5" w:rsidP="00B46237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sectPr w:rsidR="000046B5" w:rsidRPr="00B46237" w:rsidSect="00906487">
      <w:footerReference w:type="default" r:id="rId23"/>
      <w:pgSz w:w="11906" w:h="16838"/>
      <w:pgMar w:top="1134" w:right="1134" w:bottom="1134" w:left="1134" w:header="709" w:footer="492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DDB82" w14:textId="77777777" w:rsidR="005A3775" w:rsidRDefault="005A3775" w:rsidP="003165C0">
      <w:pPr>
        <w:spacing w:before="0" w:after="0" w:line="240" w:lineRule="auto"/>
      </w:pPr>
      <w:r>
        <w:separator/>
      </w:r>
    </w:p>
  </w:endnote>
  <w:endnote w:type="continuationSeparator" w:id="0">
    <w:p w14:paraId="081F89D9" w14:textId="77777777" w:rsidR="005A3775" w:rsidRDefault="005A3775" w:rsidP="003165C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2A618" w14:textId="77777777" w:rsidR="00E52B1B" w:rsidRPr="003165C0" w:rsidRDefault="00E52B1B" w:rsidP="0034032D">
    <w:pPr>
      <w:pStyle w:val="a9"/>
      <w:rPr>
        <w:sz w:val="28"/>
        <w:szCs w:val="28"/>
      </w:rPr>
    </w:pPr>
    <w:r w:rsidRPr="003165C0">
      <w:rPr>
        <w:sz w:val="28"/>
        <w:szCs w:val="28"/>
      </w:rPr>
      <w:t xml:space="preserve">- </w:t>
    </w:r>
    <w:sdt>
      <w:sdtPr>
        <w:rPr>
          <w:sz w:val="28"/>
          <w:szCs w:val="28"/>
        </w:rPr>
        <w:id w:val="4083248"/>
        <w:docPartObj>
          <w:docPartGallery w:val="Page Numbers (Bottom of Page)"/>
          <w:docPartUnique/>
        </w:docPartObj>
      </w:sdtPr>
      <w:sdtEndPr/>
      <w:sdtContent>
        <w:r w:rsidRPr="003165C0">
          <w:rPr>
            <w:sz w:val="28"/>
            <w:szCs w:val="28"/>
          </w:rPr>
          <w:fldChar w:fldCharType="begin"/>
        </w:r>
        <w:r w:rsidRPr="003165C0">
          <w:rPr>
            <w:sz w:val="28"/>
            <w:szCs w:val="28"/>
          </w:rPr>
          <w:instrText xml:space="preserve"> PAGE   \* MERGEFORMAT </w:instrText>
        </w:r>
        <w:r w:rsidRPr="003165C0">
          <w:rPr>
            <w:sz w:val="28"/>
            <w:szCs w:val="28"/>
          </w:rPr>
          <w:fldChar w:fldCharType="separate"/>
        </w:r>
        <w:r w:rsidR="00C870C9">
          <w:rPr>
            <w:noProof/>
            <w:sz w:val="28"/>
            <w:szCs w:val="28"/>
          </w:rPr>
          <w:t>17</w:t>
        </w:r>
        <w:r w:rsidRPr="003165C0">
          <w:rPr>
            <w:sz w:val="28"/>
            <w:szCs w:val="28"/>
          </w:rPr>
          <w:fldChar w:fldCharType="end"/>
        </w:r>
        <w:r w:rsidRPr="003165C0">
          <w:rPr>
            <w:sz w:val="28"/>
            <w:szCs w:val="28"/>
          </w:rPr>
          <w:t xml:space="preserve"> 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6CA21" w14:textId="61AB0818" w:rsidR="00906487" w:rsidRPr="003165C0" w:rsidRDefault="00906487" w:rsidP="00906487">
    <w:pPr>
      <w:pStyle w:val="a9"/>
      <w:rPr>
        <w:sz w:val="28"/>
        <w:szCs w:val="28"/>
      </w:rPr>
    </w:pPr>
    <w:r w:rsidRPr="003165C0">
      <w:rPr>
        <w:sz w:val="28"/>
        <w:szCs w:val="28"/>
      </w:rPr>
      <w:t xml:space="preserve">- </w:t>
    </w:r>
    <w:sdt>
      <w:sdtPr>
        <w:rPr>
          <w:sz w:val="28"/>
          <w:szCs w:val="28"/>
        </w:rPr>
        <w:id w:val="574159737"/>
        <w:docPartObj>
          <w:docPartGallery w:val="Page Numbers (Bottom of Page)"/>
          <w:docPartUnique/>
        </w:docPartObj>
      </w:sdtPr>
      <w:sdtEndPr/>
      <w:sdtContent>
        <w:r>
          <w:rPr>
            <w:sz w:val="28"/>
            <w:szCs w:val="28"/>
          </w:rPr>
          <w:t>16</w:t>
        </w:r>
        <w:r w:rsidRPr="003165C0">
          <w:rPr>
            <w:sz w:val="28"/>
            <w:szCs w:val="28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4E8B4" w14:textId="77777777" w:rsidR="005A3775" w:rsidRDefault="005A3775" w:rsidP="003165C0">
      <w:pPr>
        <w:spacing w:before="0" w:after="0" w:line="240" w:lineRule="auto"/>
      </w:pPr>
      <w:r>
        <w:separator/>
      </w:r>
    </w:p>
  </w:footnote>
  <w:footnote w:type="continuationSeparator" w:id="0">
    <w:p w14:paraId="57EBE42C" w14:textId="77777777" w:rsidR="005A3775" w:rsidRDefault="005A3775" w:rsidP="003165C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91D65C30"/>
    <w:lvl w:ilvl="0">
      <w:start w:val="1"/>
      <w:numFmt w:val="bullet"/>
      <w:lvlText w:val="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1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B53EAF"/>
    <w:multiLevelType w:val="hybridMultilevel"/>
    <w:tmpl w:val="19A07A18"/>
    <w:lvl w:ilvl="0" w:tplc="E4040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D79E5"/>
    <w:multiLevelType w:val="hybridMultilevel"/>
    <w:tmpl w:val="28EC6684"/>
    <w:lvl w:ilvl="0" w:tplc="33022F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81442"/>
    <w:multiLevelType w:val="hybridMultilevel"/>
    <w:tmpl w:val="C44AF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D388C"/>
    <w:multiLevelType w:val="hybridMultilevel"/>
    <w:tmpl w:val="2D603D2C"/>
    <w:lvl w:ilvl="0" w:tplc="33022F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45BE4"/>
    <w:multiLevelType w:val="hybridMultilevel"/>
    <w:tmpl w:val="F3B65098"/>
    <w:lvl w:ilvl="0" w:tplc="E4040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226"/>
    <w:rsid w:val="000046B5"/>
    <w:rsid w:val="00010EB5"/>
    <w:rsid w:val="00012782"/>
    <w:rsid w:val="00017D94"/>
    <w:rsid w:val="00033B33"/>
    <w:rsid w:val="000451D9"/>
    <w:rsid w:val="00052CBD"/>
    <w:rsid w:val="00063764"/>
    <w:rsid w:val="00070B51"/>
    <w:rsid w:val="000765D3"/>
    <w:rsid w:val="00083769"/>
    <w:rsid w:val="00092DD4"/>
    <w:rsid w:val="000979D3"/>
    <w:rsid w:val="000A1564"/>
    <w:rsid w:val="000A4405"/>
    <w:rsid w:val="000A62F3"/>
    <w:rsid w:val="000A790D"/>
    <w:rsid w:val="000B21EF"/>
    <w:rsid w:val="000B559C"/>
    <w:rsid w:val="000B6A23"/>
    <w:rsid w:val="000E598E"/>
    <w:rsid w:val="000F665B"/>
    <w:rsid w:val="000F689E"/>
    <w:rsid w:val="000F6FC6"/>
    <w:rsid w:val="001041D6"/>
    <w:rsid w:val="001071F4"/>
    <w:rsid w:val="00113EC2"/>
    <w:rsid w:val="001217E0"/>
    <w:rsid w:val="001526AF"/>
    <w:rsid w:val="00152879"/>
    <w:rsid w:val="00155F8A"/>
    <w:rsid w:val="001716A8"/>
    <w:rsid w:val="0017490D"/>
    <w:rsid w:val="00192020"/>
    <w:rsid w:val="00197E14"/>
    <w:rsid w:val="001A2C9A"/>
    <w:rsid w:val="001A4A47"/>
    <w:rsid w:val="001A5D19"/>
    <w:rsid w:val="001B7DE0"/>
    <w:rsid w:val="001C16B3"/>
    <w:rsid w:val="001C367A"/>
    <w:rsid w:val="001C3EAD"/>
    <w:rsid w:val="001D0C28"/>
    <w:rsid w:val="001D1776"/>
    <w:rsid w:val="002132A9"/>
    <w:rsid w:val="002166AF"/>
    <w:rsid w:val="00216792"/>
    <w:rsid w:val="002241E7"/>
    <w:rsid w:val="00244743"/>
    <w:rsid w:val="00250B99"/>
    <w:rsid w:val="00252F1B"/>
    <w:rsid w:val="00255083"/>
    <w:rsid w:val="00263755"/>
    <w:rsid w:val="00263778"/>
    <w:rsid w:val="00277817"/>
    <w:rsid w:val="00284447"/>
    <w:rsid w:val="00285676"/>
    <w:rsid w:val="002B2314"/>
    <w:rsid w:val="002B6D91"/>
    <w:rsid w:val="002C0E03"/>
    <w:rsid w:val="002D0A49"/>
    <w:rsid w:val="00305E62"/>
    <w:rsid w:val="00306FA9"/>
    <w:rsid w:val="00310BD4"/>
    <w:rsid w:val="003165C0"/>
    <w:rsid w:val="00317409"/>
    <w:rsid w:val="00317B1C"/>
    <w:rsid w:val="00320E5B"/>
    <w:rsid w:val="00322244"/>
    <w:rsid w:val="00325E70"/>
    <w:rsid w:val="0034032D"/>
    <w:rsid w:val="003452F0"/>
    <w:rsid w:val="0035033D"/>
    <w:rsid w:val="00356DF9"/>
    <w:rsid w:val="003715DB"/>
    <w:rsid w:val="00377EB1"/>
    <w:rsid w:val="00390E28"/>
    <w:rsid w:val="003A18AD"/>
    <w:rsid w:val="003B3D9E"/>
    <w:rsid w:val="003C0441"/>
    <w:rsid w:val="003F14EF"/>
    <w:rsid w:val="003F212C"/>
    <w:rsid w:val="003F5812"/>
    <w:rsid w:val="003F7DC7"/>
    <w:rsid w:val="00401ED2"/>
    <w:rsid w:val="0040531A"/>
    <w:rsid w:val="004170F1"/>
    <w:rsid w:val="00426038"/>
    <w:rsid w:val="004722FB"/>
    <w:rsid w:val="00495E93"/>
    <w:rsid w:val="00497549"/>
    <w:rsid w:val="00497CE1"/>
    <w:rsid w:val="004A5AE8"/>
    <w:rsid w:val="004A7DAF"/>
    <w:rsid w:val="004B7F9F"/>
    <w:rsid w:val="004C21B5"/>
    <w:rsid w:val="004C3B42"/>
    <w:rsid w:val="004C50C2"/>
    <w:rsid w:val="004E1574"/>
    <w:rsid w:val="0050076B"/>
    <w:rsid w:val="00506881"/>
    <w:rsid w:val="00516C14"/>
    <w:rsid w:val="00535614"/>
    <w:rsid w:val="00544F98"/>
    <w:rsid w:val="00554503"/>
    <w:rsid w:val="00557D4A"/>
    <w:rsid w:val="005672E2"/>
    <w:rsid w:val="00567BE8"/>
    <w:rsid w:val="00567EC9"/>
    <w:rsid w:val="00571818"/>
    <w:rsid w:val="0057483D"/>
    <w:rsid w:val="00587504"/>
    <w:rsid w:val="00595D2D"/>
    <w:rsid w:val="005A2728"/>
    <w:rsid w:val="005A3775"/>
    <w:rsid w:val="005B4367"/>
    <w:rsid w:val="005C22D5"/>
    <w:rsid w:val="00606996"/>
    <w:rsid w:val="00614AD4"/>
    <w:rsid w:val="0061502F"/>
    <w:rsid w:val="006245DD"/>
    <w:rsid w:val="006330A6"/>
    <w:rsid w:val="0064748F"/>
    <w:rsid w:val="00651053"/>
    <w:rsid w:val="00655E43"/>
    <w:rsid w:val="00662004"/>
    <w:rsid w:val="006672DA"/>
    <w:rsid w:val="00667977"/>
    <w:rsid w:val="006A1BD5"/>
    <w:rsid w:val="006A2358"/>
    <w:rsid w:val="006A76A8"/>
    <w:rsid w:val="006B22B6"/>
    <w:rsid w:val="006C397D"/>
    <w:rsid w:val="006C5EC4"/>
    <w:rsid w:val="006C5ECE"/>
    <w:rsid w:val="006E1CB3"/>
    <w:rsid w:val="006E2EC1"/>
    <w:rsid w:val="007062CE"/>
    <w:rsid w:val="00711EC7"/>
    <w:rsid w:val="00725922"/>
    <w:rsid w:val="00730226"/>
    <w:rsid w:val="00761ABE"/>
    <w:rsid w:val="00762190"/>
    <w:rsid w:val="0079332D"/>
    <w:rsid w:val="007968B2"/>
    <w:rsid w:val="007B00A9"/>
    <w:rsid w:val="007B589E"/>
    <w:rsid w:val="007C3C92"/>
    <w:rsid w:val="007E267A"/>
    <w:rsid w:val="007E3A26"/>
    <w:rsid w:val="007E41D0"/>
    <w:rsid w:val="007F0AE7"/>
    <w:rsid w:val="007F4262"/>
    <w:rsid w:val="00802BC2"/>
    <w:rsid w:val="00803489"/>
    <w:rsid w:val="00803EAE"/>
    <w:rsid w:val="0081759F"/>
    <w:rsid w:val="008247DC"/>
    <w:rsid w:val="00827292"/>
    <w:rsid w:val="00832C46"/>
    <w:rsid w:val="00833753"/>
    <w:rsid w:val="008341CC"/>
    <w:rsid w:val="00847036"/>
    <w:rsid w:val="0085415E"/>
    <w:rsid w:val="00857CB0"/>
    <w:rsid w:val="00871B53"/>
    <w:rsid w:val="00895C68"/>
    <w:rsid w:val="008A45D5"/>
    <w:rsid w:val="008C2120"/>
    <w:rsid w:val="008F454A"/>
    <w:rsid w:val="00903660"/>
    <w:rsid w:val="00906487"/>
    <w:rsid w:val="00910502"/>
    <w:rsid w:val="009133B1"/>
    <w:rsid w:val="009172A1"/>
    <w:rsid w:val="00924BAB"/>
    <w:rsid w:val="0094639B"/>
    <w:rsid w:val="00950A56"/>
    <w:rsid w:val="009762A7"/>
    <w:rsid w:val="009945AC"/>
    <w:rsid w:val="009A0208"/>
    <w:rsid w:val="009A2C66"/>
    <w:rsid w:val="009B51C2"/>
    <w:rsid w:val="009B5975"/>
    <w:rsid w:val="009C27EF"/>
    <w:rsid w:val="009D3251"/>
    <w:rsid w:val="009E662E"/>
    <w:rsid w:val="00A106A0"/>
    <w:rsid w:val="00A15F29"/>
    <w:rsid w:val="00A230DA"/>
    <w:rsid w:val="00A25CD3"/>
    <w:rsid w:val="00A36DB5"/>
    <w:rsid w:val="00A44DD6"/>
    <w:rsid w:val="00A50E54"/>
    <w:rsid w:val="00A54264"/>
    <w:rsid w:val="00A74D48"/>
    <w:rsid w:val="00A82C1D"/>
    <w:rsid w:val="00A8499B"/>
    <w:rsid w:val="00A953C6"/>
    <w:rsid w:val="00A96435"/>
    <w:rsid w:val="00A96CB7"/>
    <w:rsid w:val="00A97F6A"/>
    <w:rsid w:val="00AD6D24"/>
    <w:rsid w:val="00B071F3"/>
    <w:rsid w:val="00B10ACF"/>
    <w:rsid w:val="00B15D92"/>
    <w:rsid w:val="00B33A52"/>
    <w:rsid w:val="00B35602"/>
    <w:rsid w:val="00B4556E"/>
    <w:rsid w:val="00B46237"/>
    <w:rsid w:val="00B677DE"/>
    <w:rsid w:val="00B76DC7"/>
    <w:rsid w:val="00B87538"/>
    <w:rsid w:val="00BB4583"/>
    <w:rsid w:val="00BB6DD5"/>
    <w:rsid w:val="00BD6CDA"/>
    <w:rsid w:val="00BD6D19"/>
    <w:rsid w:val="00BD7D3E"/>
    <w:rsid w:val="00C103B1"/>
    <w:rsid w:val="00C10AEA"/>
    <w:rsid w:val="00C1130F"/>
    <w:rsid w:val="00C15BAE"/>
    <w:rsid w:val="00C206A4"/>
    <w:rsid w:val="00C52A8F"/>
    <w:rsid w:val="00C61D82"/>
    <w:rsid w:val="00C64E18"/>
    <w:rsid w:val="00C674D1"/>
    <w:rsid w:val="00C74948"/>
    <w:rsid w:val="00C870C9"/>
    <w:rsid w:val="00CA0835"/>
    <w:rsid w:val="00CC02F5"/>
    <w:rsid w:val="00CD47F4"/>
    <w:rsid w:val="00CD4BA9"/>
    <w:rsid w:val="00CD66AB"/>
    <w:rsid w:val="00CF7109"/>
    <w:rsid w:val="00D3182E"/>
    <w:rsid w:val="00D35E7A"/>
    <w:rsid w:val="00D61721"/>
    <w:rsid w:val="00D812FE"/>
    <w:rsid w:val="00D954A4"/>
    <w:rsid w:val="00DA06B6"/>
    <w:rsid w:val="00DA29DA"/>
    <w:rsid w:val="00DC131A"/>
    <w:rsid w:val="00DE162B"/>
    <w:rsid w:val="00DE68F4"/>
    <w:rsid w:val="00DE73FD"/>
    <w:rsid w:val="00DE7846"/>
    <w:rsid w:val="00DF10BE"/>
    <w:rsid w:val="00E138F7"/>
    <w:rsid w:val="00E239D7"/>
    <w:rsid w:val="00E500CC"/>
    <w:rsid w:val="00E52B1B"/>
    <w:rsid w:val="00E547CB"/>
    <w:rsid w:val="00E57F99"/>
    <w:rsid w:val="00E6087E"/>
    <w:rsid w:val="00E634E7"/>
    <w:rsid w:val="00E64A73"/>
    <w:rsid w:val="00E93C78"/>
    <w:rsid w:val="00EB0D50"/>
    <w:rsid w:val="00ED1779"/>
    <w:rsid w:val="00ED5DE1"/>
    <w:rsid w:val="00ED6602"/>
    <w:rsid w:val="00F038BD"/>
    <w:rsid w:val="00F11661"/>
    <w:rsid w:val="00F16D94"/>
    <w:rsid w:val="00F2038D"/>
    <w:rsid w:val="00F21A0D"/>
    <w:rsid w:val="00F2220F"/>
    <w:rsid w:val="00F267E9"/>
    <w:rsid w:val="00F303AD"/>
    <w:rsid w:val="00F41119"/>
    <w:rsid w:val="00F47889"/>
    <w:rsid w:val="00F57903"/>
    <w:rsid w:val="00F63A0A"/>
    <w:rsid w:val="00F65286"/>
    <w:rsid w:val="00F7790C"/>
    <w:rsid w:val="00F82B02"/>
    <w:rsid w:val="00F91EDE"/>
    <w:rsid w:val="00FA3C87"/>
    <w:rsid w:val="00FA6387"/>
    <w:rsid w:val="00FB2D24"/>
    <w:rsid w:val="00FC208B"/>
    <w:rsid w:val="00FC2EF2"/>
    <w:rsid w:val="00FC6D82"/>
    <w:rsid w:val="00FD195B"/>
    <w:rsid w:val="00FD7262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3F4F"/>
  <w15:docId w15:val="{AE2A0D95-62D1-453A-91E8-645B8497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2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74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7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4BA9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3165C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65C0"/>
  </w:style>
  <w:style w:type="paragraph" w:styleId="a9">
    <w:name w:val="footer"/>
    <w:basedOn w:val="a"/>
    <w:link w:val="aa"/>
    <w:uiPriority w:val="99"/>
    <w:unhideWhenUsed/>
    <w:rsid w:val="003165C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65C0"/>
  </w:style>
  <w:style w:type="character" w:styleId="ab">
    <w:name w:val="Hyperlink"/>
    <w:basedOn w:val="a0"/>
    <w:uiPriority w:val="99"/>
    <w:unhideWhenUsed/>
    <w:rsid w:val="00976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0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341E6-F606-4DA4-AB16-245608D2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18</Pages>
  <Words>3839</Words>
  <Characters>21886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Ирина Печурина</cp:lastModifiedBy>
  <cp:revision>16</cp:revision>
  <dcterms:created xsi:type="dcterms:W3CDTF">2024-11-01T08:15:00Z</dcterms:created>
  <dcterms:modified xsi:type="dcterms:W3CDTF">2025-02-14T07:30:00Z</dcterms:modified>
</cp:coreProperties>
</file>