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71156" w14:textId="77777777" w:rsidR="00D22404" w:rsidRPr="00D22404" w:rsidRDefault="00D22404" w:rsidP="00D22404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  <w:r w:rsidRPr="00D22404">
        <w:rPr>
          <w:rFonts w:ascii="Montserrat" w:hAnsi="Montserrat"/>
          <w:noProof/>
          <w:sz w:val="20"/>
          <w:szCs w:val="20"/>
        </w:rPr>
        <w:drawing>
          <wp:inline distT="0" distB="0" distL="0" distR="0" wp14:anchorId="1F256F33" wp14:editId="7A27BCE8">
            <wp:extent cx="3868874" cy="7779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8" cy="8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1907" w:type="dxa"/>
        <w:jc w:val="center"/>
        <w:tblLook w:val="04A0" w:firstRow="1" w:lastRow="0" w:firstColumn="1" w:lastColumn="0" w:noHBand="0" w:noVBand="1"/>
      </w:tblPr>
      <w:tblGrid>
        <w:gridCol w:w="11907"/>
      </w:tblGrid>
      <w:tr w:rsidR="00D22404" w:rsidRPr="00D22404" w14:paraId="24AD41C8" w14:textId="77777777" w:rsidTr="00F24B9C">
        <w:trPr>
          <w:jc w:val="center"/>
        </w:trPr>
        <w:tc>
          <w:tcPr>
            <w:tcW w:w="11907" w:type="dxa"/>
            <w:shd w:val="clear" w:color="auto" w:fill="000000" w:themeFill="text1"/>
          </w:tcPr>
          <w:p w14:paraId="5150D2A1" w14:textId="77777777" w:rsidR="00D22404" w:rsidRPr="00D22404" w:rsidRDefault="00D22404" w:rsidP="00F24B9C">
            <w:pPr>
              <w:spacing w:after="120"/>
              <w:rPr>
                <w:rFonts w:ascii="Montserrat" w:hAnsi="Montserrat"/>
                <w:sz w:val="32"/>
                <w:szCs w:val="32"/>
              </w:rPr>
            </w:pPr>
            <w:r w:rsidRPr="00D22404">
              <w:rPr>
                <w:rFonts w:ascii="Montserrat" w:hAnsi="Montserrat"/>
                <w:sz w:val="32"/>
                <w:szCs w:val="32"/>
              </w:rPr>
              <w:t xml:space="preserve">Автономный контроллер со встроенным </w:t>
            </w:r>
            <w:r w:rsidRPr="00D22404">
              <w:rPr>
                <w:rFonts w:ascii="Montserrat" w:hAnsi="Montserrat"/>
                <w:sz w:val="32"/>
                <w:szCs w:val="32"/>
              </w:rPr>
              <w:br/>
              <w:t xml:space="preserve">считывателем карт </w:t>
            </w:r>
            <w:r w:rsidRPr="00D22404">
              <w:rPr>
                <w:rFonts w:ascii="Montserrat" w:hAnsi="Montserrat"/>
                <w:sz w:val="32"/>
                <w:szCs w:val="32"/>
                <w:lang w:val="en-US"/>
              </w:rPr>
              <w:t>EM</w:t>
            </w:r>
            <w:r w:rsidRPr="00D22404">
              <w:rPr>
                <w:rFonts w:ascii="Montserrat" w:hAnsi="Montserrat"/>
                <w:sz w:val="32"/>
                <w:szCs w:val="32"/>
              </w:rPr>
              <w:t xml:space="preserve"> / </w:t>
            </w:r>
            <w:proofErr w:type="spellStart"/>
            <w:r w:rsidRPr="00D22404">
              <w:rPr>
                <w:rFonts w:ascii="Montserrat" w:hAnsi="Montserrat"/>
                <w:sz w:val="32"/>
                <w:szCs w:val="32"/>
                <w:lang w:val="en-US"/>
              </w:rPr>
              <w:t>Mifare</w:t>
            </w:r>
            <w:proofErr w:type="spellEnd"/>
          </w:p>
        </w:tc>
      </w:tr>
    </w:tbl>
    <w:p w14:paraId="06A3268C" w14:textId="77777777" w:rsidR="00D22404" w:rsidRPr="00D22404" w:rsidRDefault="00D22404" w:rsidP="00D22404">
      <w:pPr>
        <w:spacing w:before="120" w:after="120" w:line="240" w:lineRule="auto"/>
        <w:jc w:val="left"/>
        <w:rPr>
          <w:rFonts w:ascii="Montserrat" w:hAnsi="Montserrat" w:cs="Times New Roman"/>
          <w:sz w:val="26"/>
          <w:szCs w:val="26"/>
        </w:rPr>
      </w:pPr>
    </w:p>
    <w:p w14:paraId="3C0A8A59" w14:textId="3E28AA98" w:rsidR="00D22404" w:rsidRDefault="00D22404" w:rsidP="00D22404">
      <w:pPr>
        <w:spacing w:before="120" w:after="120" w:line="240" w:lineRule="auto"/>
        <w:rPr>
          <w:rFonts w:ascii="Montserrat" w:hAnsi="Montserrat" w:cs="Times New Roman"/>
          <w:sz w:val="26"/>
          <w:szCs w:val="26"/>
        </w:rPr>
      </w:pPr>
      <w:r w:rsidRPr="00D22404"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51584" behindDoc="0" locked="0" layoutInCell="1" allowOverlap="1" wp14:anchorId="61871820" wp14:editId="2CA346B6">
            <wp:simplePos x="0" y="0"/>
            <wp:positionH relativeFrom="column">
              <wp:posOffset>2356485</wp:posOffset>
            </wp:positionH>
            <wp:positionV relativeFrom="paragraph">
              <wp:posOffset>4663440</wp:posOffset>
            </wp:positionV>
            <wp:extent cx="1326338" cy="2667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38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404">
        <w:rPr>
          <w:rFonts w:ascii="Montserrat" w:hAnsi="Montserrat" w:cs="Times New Roman"/>
          <w:noProof/>
          <w:sz w:val="26"/>
          <w:szCs w:val="26"/>
          <w:lang w:bidi="ar-SA"/>
        </w:rPr>
        <w:drawing>
          <wp:inline distT="0" distB="0" distL="0" distR="0" wp14:anchorId="48A11AF4" wp14:editId="5C89D388">
            <wp:extent cx="2812041" cy="5734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75" cy="574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256B73" w14:textId="4050BA68" w:rsidR="00560369" w:rsidRPr="00560369" w:rsidRDefault="00560369" w:rsidP="00D22404">
      <w:pPr>
        <w:spacing w:before="120" w:after="120" w:line="240" w:lineRule="auto"/>
        <w:rPr>
          <w:rFonts w:ascii="Montserrat" w:hAnsi="Montserrat" w:cstheme="minorHAnsi"/>
          <w:b/>
          <w:sz w:val="40"/>
          <w:szCs w:val="40"/>
        </w:rPr>
      </w:pPr>
      <w:r w:rsidRPr="00560369">
        <w:rPr>
          <w:rFonts w:ascii="Montserrat" w:hAnsi="Montserrat" w:cstheme="minorHAnsi"/>
          <w:b/>
          <w:sz w:val="40"/>
          <w:szCs w:val="40"/>
        </w:rPr>
        <w:t>SK-CA1000P-EM</w:t>
      </w:r>
    </w:p>
    <w:p w14:paraId="7B6A48BA" w14:textId="0EDC9201" w:rsidR="00D22404" w:rsidRDefault="00D22404" w:rsidP="00D22404">
      <w:pPr>
        <w:spacing w:before="120" w:after="120" w:line="240" w:lineRule="auto"/>
        <w:jc w:val="left"/>
        <w:rPr>
          <w:rFonts w:ascii="Montserrat" w:hAnsi="Montserrat" w:cs="Times New Roman"/>
          <w:sz w:val="16"/>
          <w:szCs w:val="16"/>
        </w:rPr>
      </w:pPr>
    </w:p>
    <w:p w14:paraId="3ED9FAB1" w14:textId="4B733955" w:rsidR="00560369" w:rsidRDefault="00560369" w:rsidP="00D22404">
      <w:pPr>
        <w:spacing w:before="120" w:after="120" w:line="240" w:lineRule="auto"/>
        <w:jc w:val="left"/>
        <w:rPr>
          <w:rFonts w:ascii="Montserrat" w:hAnsi="Montserrat" w:cs="Times New Roman"/>
          <w:sz w:val="16"/>
          <w:szCs w:val="16"/>
        </w:rPr>
      </w:pPr>
    </w:p>
    <w:p w14:paraId="377503F4" w14:textId="77777777" w:rsidR="00D22404" w:rsidRPr="00D22404" w:rsidRDefault="00D22404" w:rsidP="00D22404">
      <w:pPr>
        <w:spacing w:before="0" w:after="120" w:line="240" w:lineRule="auto"/>
        <w:rPr>
          <w:rFonts w:ascii="Montserrat" w:hAnsi="Montserrat" w:cstheme="minorHAnsi"/>
          <w:b/>
          <w:sz w:val="40"/>
          <w:szCs w:val="40"/>
        </w:rPr>
      </w:pPr>
      <w:r w:rsidRPr="00D22404">
        <w:rPr>
          <w:rFonts w:ascii="Montserrat" w:hAnsi="Montserrat" w:cstheme="minorHAnsi"/>
          <w:b/>
          <w:sz w:val="40"/>
          <w:szCs w:val="40"/>
        </w:rPr>
        <w:t>Руководство пользователя</w:t>
      </w:r>
    </w:p>
    <w:p w14:paraId="4C076701" w14:textId="53077996" w:rsidR="00802BC2" w:rsidRPr="00D22404" w:rsidRDefault="00560369" w:rsidP="00560369">
      <w:pPr>
        <w:rPr>
          <w:rFonts w:ascii="Montserrat" w:hAnsi="Montserrat" w:cstheme="minorHAnsi"/>
          <w:sz w:val="40"/>
          <w:szCs w:val="40"/>
        </w:rPr>
      </w:pPr>
      <w:r>
        <w:rPr>
          <w:rFonts w:ascii="Montserrat" w:hAnsi="Montserrat" w:cstheme="minorHAnsi"/>
          <w:sz w:val="40"/>
          <w:szCs w:val="40"/>
        </w:rPr>
        <w:br w:type="page"/>
      </w: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0"/>
        <w:gridCol w:w="6479"/>
      </w:tblGrid>
      <w:tr w:rsidR="003A231F" w:rsidRPr="00D22404" w14:paraId="6B786C71" w14:textId="77777777" w:rsidTr="005C2EA4">
        <w:tc>
          <w:tcPr>
            <w:tcW w:w="3410" w:type="dxa"/>
            <w:vMerge w:val="restart"/>
            <w:vAlign w:val="center"/>
          </w:tcPr>
          <w:p w14:paraId="28477C8D" w14:textId="77777777" w:rsidR="003A231F" w:rsidRPr="00D22404" w:rsidRDefault="003A231F" w:rsidP="003A231F">
            <w:pPr>
              <w:widowControl w:val="0"/>
              <w:spacing w:before="0"/>
              <w:rPr>
                <w:rFonts w:ascii="Montserrat" w:hAnsi="Montserrat" w:cstheme="minorHAnsi"/>
                <w:sz w:val="24"/>
                <w:szCs w:val="24"/>
              </w:rPr>
            </w:pPr>
            <w:r w:rsidRPr="00D22404">
              <w:rPr>
                <w:rFonts w:ascii="Montserrat" w:hAnsi="Montserrat" w:cstheme="minorHAnsi"/>
                <w:b/>
                <w:sz w:val="40"/>
                <w:szCs w:val="40"/>
              </w:rPr>
              <w:lastRenderedPageBreak/>
              <w:t>СОДЕРЖАНИЕ</w:t>
            </w:r>
          </w:p>
        </w:tc>
        <w:tc>
          <w:tcPr>
            <w:tcW w:w="6479" w:type="dxa"/>
            <w:tcBorders>
              <w:bottom w:val="single" w:sz="24" w:space="0" w:color="auto"/>
            </w:tcBorders>
          </w:tcPr>
          <w:p w14:paraId="5982014A" w14:textId="77777777" w:rsidR="003A231F" w:rsidRPr="00D22404" w:rsidRDefault="003A231F" w:rsidP="003A231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3A231F" w:rsidRPr="00D22404" w14:paraId="6FF2BB58" w14:textId="77777777" w:rsidTr="005C2EA4">
        <w:tc>
          <w:tcPr>
            <w:tcW w:w="3410" w:type="dxa"/>
            <w:vMerge/>
          </w:tcPr>
          <w:p w14:paraId="05E50EDC" w14:textId="77777777" w:rsidR="003A231F" w:rsidRPr="00D22404" w:rsidRDefault="003A231F" w:rsidP="003A231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6479" w:type="dxa"/>
            <w:tcBorders>
              <w:top w:val="single" w:sz="24" w:space="0" w:color="auto"/>
            </w:tcBorders>
          </w:tcPr>
          <w:p w14:paraId="3F77BF4D" w14:textId="77777777" w:rsidR="003A231F" w:rsidRPr="00D22404" w:rsidRDefault="003A231F" w:rsidP="003A231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2361DF7C" w14:textId="77777777" w:rsidR="005C2EA4" w:rsidRPr="00382410" w:rsidRDefault="005C2EA4" w:rsidP="005C2EA4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bookmarkStart w:id="0" w:name="_Hlk180603798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C2EA4" w:rsidRPr="00382410" w14:paraId="22ADFB78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7CC75D21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sz w:val="24"/>
                <w:szCs w:val="24"/>
              </w:rPr>
              <w:t>ОПИСАНИЕ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074CA6F7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УСТАНОВКА УСТРОЙСТВА</w:t>
            </w:r>
          </w:p>
        </w:tc>
      </w:tr>
      <w:tr w:rsidR="005C2EA4" w:rsidRPr="00382410" w14:paraId="11930347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0794E4BE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617FEB3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</w:tr>
      <w:tr w:rsidR="005C2EA4" w:rsidRPr="00382410" w14:paraId="3F98DA20" w14:textId="77777777" w:rsidTr="005C2EA4">
        <w:trPr>
          <w:trHeight w:val="1572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4FF18426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АВТОНОМНЫЙ РЕЖИМ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7F6778F9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КОНТРОЛЛЕРА</w:t>
            </w:r>
          </w:p>
        </w:tc>
      </w:tr>
      <w:tr w:rsidR="005C2EA4" w:rsidRPr="00382410" w14:paraId="27AA7175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65F4C63B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A659FA5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</w:tr>
      <w:tr w:rsidR="005C2EA4" w:rsidRPr="00CC5BF6" w14:paraId="268F0E3A" w14:textId="77777777" w:rsidTr="005C2EA4">
        <w:trPr>
          <w:trHeight w:val="1572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50CF5A5D" w14:textId="77777777" w:rsidR="005C2EA4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3DCA78DA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СЧИТЫВАТЕЛЯ ФОРМАТА</w:t>
            </w: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br/>
              <w:t>WIEGAND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1B8B1F96" w14:textId="77777777" w:rsidR="005C2EA4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sz w:val="24"/>
                <w:szCs w:val="24"/>
              </w:rPr>
            </w:pPr>
          </w:p>
          <w:p w14:paraId="43476F8B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ДОПОЛНИТЕЛЬНЫЕ ВОЗМОЖНОСТИ</w:t>
            </w:r>
          </w:p>
        </w:tc>
      </w:tr>
      <w:tr w:rsidR="005C2EA4" w:rsidRPr="00382410" w14:paraId="292B5528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59217BAB" w14:textId="44A202A9" w:rsidR="005C2EA4" w:rsidRPr="00CC5BF6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4923C97" w14:textId="1E24C7EC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4</w:t>
            </w:r>
          </w:p>
        </w:tc>
      </w:tr>
      <w:tr w:rsidR="005C2EA4" w:rsidRPr="00382410" w14:paraId="0C7F245D" w14:textId="77777777" w:rsidTr="005C2EA4">
        <w:trPr>
          <w:trHeight w:val="1572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7E6EB35F" w14:textId="77777777" w:rsidR="005C2EA4" w:rsidRPr="009F5617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sz w:val="24"/>
                <w:szCs w:val="24"/>
              </w:rPr>
            </w:pPr>
            <w:r w:rsidRPr="009F5617">
              <w:rPr>
                <w:rFonts w:ascii="Montserrat" w:hAnsi="Montserrat" w:cstheme="minorHAnsi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77E44D87" w14:textId="77777777" w:rsidR="005C2EA4" w:rsidRPr="00382410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C2EA4" w:rsidRPr="00382410" w14:paraId="2C7B77BC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04A2C20E" w14:textId="69C80AAF" w:rsidR="005C2EA4" w:rsidRPr="00CC5BF6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72FB4463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</w:p>
        </w:tc>
      </w:tr>
      <w:bookmarkEnd w:id="0"/>
    </w:tbl>
    <w:p w14:paraId="17AD452F" w14:textId="77777777" w:rsidR="005C2EA4" w:rsidRPr="00382410" w:rsidRDefault="005C2EA4" w:rsidP="005C2EA4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4E0A1F05" w14:textId="77777777" w:rsidR="003A231F" w:rsidRPr="00D22404" w:rsidRDefault="003A231F" w:rsidP="003A231F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0039D502" w14:textId="77777777" w:rsidR="005875FA" w:rsidRPr="00D22404" w:rsidRDefault="005875FA" w:rsidP="00806A77">
      <w:pPr>
        <w:widowControl w:val="0"/>
        <w:spacing w:before="120" w:after="120"/>
        <w:jc w:val="left"/>
        <w:rPr>
          <w:rFonts w:ascii="Montserrat" w:hAnsi="Montserrat" w:cstheme="minorHAnsi"/>
          <w:sz w:val="24"/>
          <w:szCs w:val="24"/>
        </w:rPr>
        <w:sectPr w:rsidR="005875FA" w:rsidRPr="00D22404" w:rsidSect="00BD34DF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537D6F" w:rsidRPr="00D22404" w14:paraId="77E5EE2A" w14:textId="77777777" w:rsidTr="00537D6F">
        <w:tc>
          <w:tcPr>
            <w:tcW w:w="2093" w:type="dxa"/>
            <w:vMerge w:val="restart"/>
            <w:vAlign w:val="center"/>
          </w:tcPr>
          <w:p w14:paraId="45AD6493" w14:textId="3A175203" w:rsidR="00537D6F" w:rsidRPr="00D22404" w:rsidRDefault="00D22404" w:rsidP="00537D6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D22404">
              <w:rPr>
                <w:rFonts w:ascii="Montserrat" w:hAnsi="Montserrat" w:cstheme="minorHAnsi"/>
                <w:b/>
                <w:sz w:val="28"/>
                <w:szCs w:val="28"/>
              </w:rPr>
              <w:lastRenderedPageBreak/>
              <w:t>ОПИСАНИЕ</w:t>
            </w:r>
          </w:p>
        </w:tc>
        <w:tc>
          <w:tcPr>
            <w:tcW w:w="7761" w:type="dxa"/>
            <w:tcBorders>
              <w:bottom w:val="single" w:sz="24" w:space="0" w:color="auto"/>
            </w:tcBorders>
          </w:tcPr>
          <w:p w14:paraId="27F833BF" w14:textId="77777777" w:rsidR="00537D6F" w:rsidRPr="00D22404" w:rsidRDefault="00537D6F" w:rsidP="00E950C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537D6F" w:rsidRPr="00D22404" w14:paraId="2AD1EBBD" w14:textId="77777777" w:rsidTr="00537D6F">
        <w:tc>
          <w:tcPr>
            <w:tcW w:w="2093" w:type="dxa"/>
            <w:vMerge/>
          </w:tcPr>
          <w:p w14:paraId="4AEEC1E9" w14:textId="77777777" w:rsidR="00537D6F" w:rsidRPr="00D22404" w:rsidRDefault="00537D6F" w:rsidP="00E950C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  <w:tc>
          <w:tcPr>
            <w:tcW w:w="7761" w:type="dxa"/>
            <w:tcBorders>
              <w:top w:val="single" w:sz="24" w:space="0" w:color="auto"/>
            </w:tcBorders>
          </w:tcPr>
          <w:p w14:paraId="4491DCD7" w14:textId="77777777" w:rsidR="00537D6F" w:rsidRPr="00D22404" w:rsidRDefault="00537D6F" w:rsidP="00E950C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1B2FEA54" w14:textId="01BFF2BA" w:rsidR="00D22404" w:rsidRPr="007A71BC" w:rsidRDefault="00D22404" w:rsidP="00D22404">
      <w:pPr>
        <w:widowControl w:val="0"/>
        <w:spacing w:before="0" w:after="0" w:line="24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Автономный контроллер</w:t>
      </w:r>
      <w:r w:rsidRPr="007A71BC">
        <w:rPr>
          <w:rFonts w:ascii="Montserrat" w:hAnsi="Montserrat"/>
          <w:sz w:val="20"/>
          <w:szCs w:val="20"/>
        </w:rPr>
        <w:t xml:space="preserve"> со встроенным считывателем карт представляет собой многофункциональное устройство управления доступом для одной двери. </w:t>
      </w:r>
      <w:r w:rsidRPr="00D22404">
        <w:rPr>
          <w:rFonts w:ascii="Montserrat" w:hAnsi="Montserrat"/>
          <w:sz w:val="20"/>
          <w:szCs w:val="20"/>
        </w:rPr>
        <w:t>Также в комплект устройств входит небольшой инфракрасный пульт дистанционного управления, это делает процесс управления очень удобным для пользователя.</w:t>
      </w:r>
      <w:r>
        <w:rPr>
          <w:rFonts w:ascii="Montserrat" w:hAnsi="Montserrat"/>
          <w:sz w:val="20"/>
          <w:szCs w:val="20"/>
        </w:rPr>
        <w:t xml:space="preserve"> Его </w:t>
      </w:r>
      <w:r w:rsidRPr="007A71BC">
        <w:rPr>
          <w:rFonts w:ascii="Montserrat" w:hAnsi="Montserrat"/>
          <w:sz w:val="20"/>
          <w:szCs w:val="20"/>
        </w:rPr>
        <w:t>также мож</w:t>
      </w:r>
      <w:r>
        <w:rPr>
          <w:rFonts w:ascii="Montserrat" w:hAnsi="Montserrat"/>
          <w:sz w:val="20"/>
          <w:szCs w:val="20"/>
        </w:rPr>
        <w:t>но</w:t>
      </w:r>
      <w:r w:rsidRPr="007A71BC">
        <w:rPr>
          <w:rFonts w:ascii="Montserrat" w:hAnsi="Montserrat"/>
          <w:sz w:val="20"/>
          <w:szCs w:val="20"/>
        </w:rPr>
        <w:t xml:space="preserve"> использоваться как стандартный считыватель с выходом </w:t>
      </w:r>
      <w:r w:rsidRPr="007A71BC">
        <w:rPr>
          <w:rFonts w:ascii="Montserrat" w:hAnsi="Montserrat"/>
          <w:sz w:val="20"/>
          <w:szCs w:val="20"/>
          <w:lang w:val="en-US"/>
        </w:rPr>
        <w:t>Wiegand</w:t>
      </w:r>
      <w:r w:rsidRPr="007A71BC">
        <w:rPr>
          <w:rFonts w:ascii="Montserrat" w:hAnsi="Montserrat"/>
          <w:sz w:val="20"/>
          <w:szCs w:val="20"/>
        </w:rPr>
        <w:t xml:space="preserve">. </w:t>
      </w:r>
      <w:r>
        <w:rPr>
          <w:rFonts w:ascii="Montserrat" w:hAnsi="Montserrat"/>
          <w:sz w:val="20"/>
          <w:szCs w:val="20"/>
        </w:rPr>
        <w:t>Контроллер</w:t>
      </w:r>
      <w:r w:rsidRPr="007A71BC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имеет </w:t>
      </w:r>
      <w:r w:rsidRPr="007A71BC">
        <w:rPr>
          <w:rFonts w:ascii="Montserrat" w:hAnsi="Montserrat"/>
          <w:sz w:val="20"/>
          <w:szCs w:val="20"/>
        </w:rPr>
        <w:t>защит</w:t>
      </w:r>
      <w:r>
        <w:rPr>
          <w:rFonts w:ascii="Montserrat" w:hAnsi="Montserrat"/>
          <w:sz w:val="20"/>
          <w:szCs w:val="20"/>
        </w:rPr>
        <w:t>у класса</w:t>
      </w:r>
      <w:r w:rsidRPr="007A71BC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  <w:lang w:val="en-US"/>
        </w:rPr>
        <w:t>IP</w:t>
      </w:r>
      <w:r w:rsidRPr="007A71BC">
        <w:rPr>
          <w:rFonts w:ascii="Montserrat" w:hAnsi="Montserrat"/>
          <w:sz w:val="20"/>
          <w:szCs w:val="20"/>
        </w:rPr>
        <w:t>66</w:t>
      </w:r>
      <w:r>
        <w:rPr>
          <w:rFonts w:ascii="Montserrat" w:hAnsi="Montserrat"/>
          <w:sz w:val="20"/>
          <w:szCs w:val="20"/>
        </w:rPr>
        <w:t xml:space="preserve"> и </w:t>
      </w:r>
      <w:r w:rsidRPr="007A71BC">
        <w:rPr>
          <w:rFonts w:ascii="Montserrat" w:hAnsi="Montserrat"/>
          <w:sz w:val="20"/>
          <w:szCs w:val="20"/>
        </w:rPr>
        <w:t>может использоваться как внутри помещения, так и с наружи.</w:t>
      </w:r>
    </w:p>
    <w:p w14:paraId="183D4BC5" w14:textId="77777777" w:rsidR="00D22404" w:rsidRPr="007A71BC" w:rsidRDefault="00D22404" w:rsidP="00D22404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Устройство поддерживает профили до 1000 пользователей (ПИН-код или Карта доступа). Встроенный считыватель карт совместим с картами, брелоками и другими идентификаторами формата EM 125 кГц</w:t>
      </w:r>
      <w:r>
        <w:rPr>
          <w:rFonts w:ascii="Montserrat" w:hAnsi="Montserrat"/>
          <w:sz w:val="20"/>
          <w:szCs w:val="20"/>
        </w:rPr>
        <w:t xml:space="preserve"> и </w:t>
      </w:r>
      <w:proofErr w:type="spellStart"/>
      <w:r>
        <w:rPr>
          <w:rFonts w:ascii="Montserrat" w:hAnsi="Montserrat"/>
          <w:sz w:val="20"/>
          <w:szCs w:val="20"/>
          <w:lang w:val="en-US"/>
        </w:rPr>
        <w:t>Mifare</w:t>
      </w:r>
      <w:proofErr w:type="spellEnd"/>
      <w:r w:rsidRPr="00B209E1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</w:rPr>
        <w:t>1</w:t>
      </w:r>
      <w:r w:rsidRPr="00B209E1">
        <w:rPr>
          <w:rFonts w:ascii="Montserrat" w:hAnsi="Montserrat"/>
          <w:sz w:val="20"/>
          <w:szCs w:val="20"/>
        </w:rPr>
        <w:t>3,</w:t>
      </w:r>
      <w:r w:rsidRPr="007A71BC">
        <w:rPr>
          <w:rFonts w:ascii="Montserrat" w:hAnsi="Montserrat"/>
          <w:sz w:val="20"/>
          <w:szCs w:val="20"/>
        </w:rPr>
        <w:t>5 </w:t>
      </w:r>
      <w:proofErr w:type="spellStart"/>
      <w:r>
        <w:rPr>
          <w:rFonts w:ascii="Montserrat" w:hAnsi="Montserrat"/>
          <w:sz w:val="20"/>
          <w:szCs w:val="20"/>
        </w:rPr>
        <w:t>м</w:t>
      </w:r>
      <w:r w:rsidRPr="007A71BC">
        <w:rPr>
          <w:rFonts w:ascii="Montserrat" w:hAnsi="Montserrat"/>
          <w:sz w:val="20"/>
          <w:szCs w:val="20"/>
        </w:rPr>
        <w:t>Гц</w:t>
      </w:r>
      <w:proofErr w:type="spellEnd"/>
      <w:r w:rsidRPr="007A71BC">
        <w:rPr>
          <w:rFonts w:ascii="Montserrat" w:hAnsi="Montserrat"/>
          <w:sz w:val="20"/>
          <w:szCs w:val="20"/>
        </w:rPr>
        <w:t>.</w:t>
      </w:r>
    </w:p>
    <w:p w14:paraId="2F84909B" w14:textId="4CDB2C65" w:rsidR="00802BC2" w:rsidRPr="00D22404" w:rsidRDefault="00D22404" w:rsidP="00E950C4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22404">
        <w:rPr>
          <w:rFonts w:ascii="Montserrat" w:hAnsi="Montserrat" w:cstheme="minorHAnsi"/>
          <w:b/>
          <w:sz w:val="24"/>
          <w:szCs w:val="24"/>
        </w:rPr>
        <w:t>Особенности</w:t>
      </w:r>
      <w:r w:rsidR="00802BC2" w:rsidRPr="00D22404">
        <w:rPr>
          <w:rFonts w:ascii="Montserrat" w:hAnsi="Montserrat" w:cstheme="minorHAnsi"/>
          <w:b/>
          <w:sz w:val="24"/>
          <w:szCs w:val="24"/>
        </w:rPr>
        <w:t xml:space="preserve"> устройства</w:t>
      </w:r>
    </w:p>
    <w:p w14:paraId="0BAC5AC9" w14:textId="0DFAF0F6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Водонепроницаемая конструкция, </w:t>
      </w:r>
      <w:r w:rsidR="0025667F">
        <w:rPr>
          <w:rFonts w:ascii="Montserrat" w:hAnsi="Montserrat" w:cstheme="minorHAnsi"/>
          <w:sz w:val="20"/>
          <w:szCs w:val="20"/>
        </w:rPr>
        <w:t xml:space="preserve">класс </w:t>
      </w:r>
      <w:r w:rsidRPr="00D22404">
        <w:rPr>
          <w:rFonts w:ascii="Montserrat" w:hAnsi="Montserrat" w:cstheme="minorHAnsi"/>
          <w:sz w:val="20"/>
          <w:szCs w:val="20"/>
        </w:rPr>
        <w:t>защиты IP66</w:t>
      </w:r>
    </w:p>
    <w:p w14:paraId="20C9D7FF" w14:textId="12001D06" w:rsid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работы со всеми типами электрозамков</w:t>
      </w:r>
    </w:p>
    <w:p w14:paraId="2966370A" w14:textId="322E1540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Удобный ИК пульт дистанционного управления</w:t>
      </w:r>
    </w:p>
    <w:p w14:paraId="7A700DCD" w14:textId="27B32E63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до 1000 пользователей</w:t>
      </w:r>
    </w:p>
    <w:p w14:paraId="2B304EF9" w14:textId="77777777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копирования базы данных на другой контроллер</w:t>
      </w:r>
    </w:p>
    <w:p w14:paraId="6F943298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Чтение карт EM 125 кГц / </w:t>
      </w:r>
      <w:proofErr w:type="spellStart"/>
      <w:r w:rsidRPr="00D22404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D22404">
        <w:rPr>
          <w:rFonts w:ascii="Montserrat" w:hAnsi="Montserrat" w:cstheme="minorHAnsi"/>
          <w:sz w:val="20"/>
          <w:szCs w:val="20"/>
        </w:rPr>
        <w:t xml:space="preserve"> 13,56 МГц</w:t>
      </w:r>
    </w:p>
    <w:p w14:paraId="2365E908" w14:textId="218AB29B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Ввод / вывод </w:t>
      </w:r>
      <w:proofErr w:type="spellStart"/>
      <w:r w:rsidRPr="00D22404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D22404">
        <w:rPr>
          <w:rFonts w:ascii="Montserrat" w:hAnsi="Montserrat" w:cstheme="minorHAnsi"/>
          <w:sz w:val="20"/>
          <w:szCs w:val="20"/>
        </w:rPr>
        <w:t xml:space="preserve"> 26-44 бит</w:t>
      </w:r>
    </w:p>
    <w:p w14:paraId="17A99C78" w14:textId="257C47D4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Может использоваться в качестве считывателя </w:t>
      </w:r>
      <w:r w:rsidR="0025667F">
        <w:rPr>
          <w:rFonts w:ascii="Montserrat" w:hAnsi="Montserrat" w:cstheme="minorHAnsi"/>
          <w:sz w:val="20"/>
          <w:szCs w:val="20"/>
        </w:rPr>
        <w:t>формата</w:t>
      </w:r>
      <w:r w:rsidRPr="00D22404">
        <w:rPr>
          <w:rFonts w:ascii="Montserrat" w:hAnsi="Montserrat" w:cstheme="minorHAnsi"/>
          <w:sz w:val="20"/>
          <w:szCs w:val="20"/>
        </w:rPr>
        <w:t xml:space="preserve"> </w:t>
      </w:r>
      <w:proofErr w:type="spellStart"/>
      <w:r w:rsidRPr="00D22404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D22404">
        <w:rPr>
          <w:rFonts w:ascii="Montserrat" w:hAnsi="Montserrat" w:cstheme="minorHAnsi"/>
          <w:sz w:val="20"/>
          <w:szCs w:val="20"/>
        </w:rPr>
        <w:t xml:space="preserve"> со светодиодной индикацией и звуковым сигналом</w:t>
      </w:r>
    </w:p>
    <w:p w14:paraId="60E462C9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Возможность ввода карт списком</w:t>
      </w:r>
    </w:p>
    <w:p w14:paraId="34AEA5E4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Трехцветная светодиодная индикация состояния</w:t>
      </w:r>
    </w:p>
    <w:p w14:paraId="2B1EF2BF" w14:textId="74867056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Встроенная звуковая / светодиодная система </w:t>
      </w:r>
      <w:r w:rsidR="0025667F">
        <w:rPr>
          <w:rFonts w:ascii="Montserrat" w:hAnsi="Montserrat" w:cstheme="minorHAnsi"/>
          <w:sz w:val="20"/>
          <w:szCs w:val="20"/>
        </w:rPr>
        <w:t>сигнализации</w:t>
      </w:r>
    </w:p>
    <w:p w14:paraId="5D5357D6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Импульсный режим, триггерный режим реле</w:t>
      </w:r>
    </w:p>
    <w:p w14:paraId="615D8D66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Возможность добавить и использовать 4-6-значный ПИН-код с ИК-пульта дистанционного управления</w:t>
      </w:r>
    </w:p>
    <w:p w14:paraId="78F88EA4" w14:textId="77777777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работы в режиме шлюза</w:t>
      </w:r>
    </w:p>
    <w:p w14:paraId="1469073F" w14:textId="77777777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Фотодатчик вскрытия корпуса</w:t>
      </w:r>
    </w:p>
    <w:p w14:paraId="6314C6F6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Устойчивость к низким температурам (-40°C)</w:t>
      </w:r>
    </w:p>
    <w:p w14:paraId="2F21AFEC" w14:textId="77777777" w:rsidR="00802BC2" w:rsidRPr="0025667F" w:rsidRDefault="59096F8A" w:rsidP="00E950C4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25667F">
        <w:rPr>
          <w:rFonts w:ascii="Montserrat" w:hAnsi="Montserrat" w:cstheme="minorHAnsi"/>
          <w:b/>
          <w:sz w:val="24"/>
          <w:szCs w:val="24"/>
        </w:rPr>
        <w:t>Технические данные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802BC2" w:rsidRPr="00D22404" w14:paraId="0936AAA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66C16F" w14:textId="05979D6C" w:rsidR="00802BC2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Количество</w:t>
            </w:r>
            <w:r w:rsidR="00802BC2"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 пользовател</w:t>
            </w: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178ADB" w14:textId="5913CD9A" w:rsidR="00802BC2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1000</w:t>
            </w:r>
          </w:p>
        </w:tc>
      </w:tr>
      <w:tr w:rsidR="00802BC2" w:rsidRPr="00D22404" w14:paraId="6D779082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E451B6" w14:textId="759A7D8D" w:rsidR="0025667F" w:rsidRPr="0025667F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Обычные пользователи</w:t>
            </w:r>
          </w:p>
          <w:p w14:paraId="113CCFBD" w14:textId="6AC65629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Пользователи с функцией подачи сигнала тревоги «Паника»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9A3067" w14:textId="2F1CB127" w:rsidR="00802BC2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987</w:t>
            </w:r>
          </w:p>
          <w:p w14:paraId="64FA32B1" w14:textId="553FAA58" w:rsidR="0025667F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2</w:t>
            </w:r>
          </w:p>
        </w:tc>
      </w:tr>
      <w:tr w:rsidR="00802BC2" w:rsidRPr="00D22404" w14:paraId="01748F6A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EFADC2" w14:textId="77777777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BE9BFEB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802BC2" w:rsidRPr="00D22404" w14:paraId="32824995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FAE7E7E" w14:textId="77777777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Авторизованные пользователи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378F54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1</w:t>
            </w:r>
          </w:p>
        </w:tc>
      </w:tr>
      <w:tr w:rsidR="00802BC2" w:rsidRPr="00D22404" w14:paraId="69CD7EA0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4D9838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Рабочее напряжение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D573EF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9-18 В пост.</w:t>
            </w:r>
          </w:p>
        </w:tc>
      </w:tr>
      <w:tr w:rsidR="00802BC2" w:rsidRPr="00D22404" w14:paraId="49AD7700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7FA20F" w14:textId="77777777" w:rsidR="00802BC2" w:rsidRPr="0025667F" w:rsidRDefault="414FD795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Ток в режиме ожидания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78DC70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&lt; 35 мА</w:t>
            </w:r>
          </w:p>
        </w:tc>
      </w:tr>
      <w:tr w:rsidR="00802BC2" w:rsidRPr="00D22404" w14:paraId="1F951C9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BB0B53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Чтение бесконтактных карт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8AE3E35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EM +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Mifare</w:t>
            </w:r>
            <w:proofErr w:type="spellEnd"/>
          </w:p>
        </w:tc>
      </w:tr>
      <w:tr w:rsidR="00802BC2" w:rsidRPr="00D22404" w14:paraId="0A42F2EF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75D20D" w14:textId="3D45C247" w:rsidR="00802BC2" w:rsidRPr="0025667F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частота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107FB5C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125 кГц и 13,56 МГц</w:t>
            </w:r>
          </w:p>
        </w:tc>
      </w:tr>
      <w:tr w:rsidR="00802BC2" w:rsidRPr="00D22404" w14:paraId="4CF14750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56E6DA0" w14:textId="77777777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Расстояние считывания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7072CF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2-6 см</w:t>
            </w:r>
          </w:p>
        </w:tc>
      </w:tr>
      <w:tr w:rsidR="00802BC2" w:rsidRPr="00D22404" w14:paraId="3756442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49B947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55C43E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Релейный выход, кнопка выхода, разъем тревог, дверной контакт, ввода / вывода данных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</w:tr>
      <w:tr w:rsidR="00802BC2" w:rsidRPr="00D22404" w14:paraId="161006AC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3809C61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Реле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7FBE869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Одно (НР, НЗ, общий)</w:t>
            </w:r>
          </w:p>
        </w:tc>
      </w:tr>
      <w:tr w:rsidR="00802BC2" w:rsidRPr="00D22404" w14:paraId="4C08638E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DCB824" w14:textId="77777777" w:rsidR="00802BC2" w:rsidRPr="0025667F" w:rsidRDefault="008432C4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Регулировка времени открытия / активации реле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913E1B" w14:textId="77777777" w:rsidR="00802BC2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От 0 до 99 секунд (по умолчанию: 5 секунд)</w:t>
            </w:r>
          </w:p>
        </w:tc>
      </w:tr>
      <w:tr w:rsidR="00802BC2" w:rsidRPr="00D22404" w14:paraId="04113006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1ED8B0E" w14:textId="55EE0A8D" w:rsidR="00802BC2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реле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8432C4" w:rsidRPr="0025667F">
              <w:rPr>
                <w:rFonts w:ascii="Montserrat" w:hAnsi="Montserrat" w:cstheme="minorHAnsi"/>
                <w:sz w:val="20"/>
                <w:szCs w:val="20"/>
              </w:rPr>
              <w:t>замка</w:t>
            </w:r>
          </w:p>
          <w:p w14:paraId="78E01EF1" w14:textId="4837806B" w:rsidR="0025667F" w:rsidRPr="0025667F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выходом тревоги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2CE875" w14:textId="77777777" w:rsidR="00802BC2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Максимум 2 А</w:t>
            </w:r>
          </w:p>
          <w:p w14:paraId="490FF405" w14:textId="748917CD" w:rsidR="0025667F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Максимум </w:t>
            </w:r>
            <w:r>
              <w:rPr>
                <w:rFonts w:ascii="Montserrat" w:hAnsi="Montserrat" w:cstheme="minorHAnsi"/>
                <w:sz w:val="20"/>
                <w:szCs w:val="20"/>
                <w:lang w:val="en-US"/>
              </w:rPr>
              <w:t>1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 А</w:t>
            </w:r>
          </w:p>
        </w:tc>
      </w:tr>
      <w:tr w:rsidR="00802BC2" w:rsidRPr="00D22404" w14:paraId="74DD1FB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26BFF3E" w14:textId="77777777" w:rsidR="00802BC2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Интерфейс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42BB5AE" w14:textId="5AB203DD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Ввод / вывод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 26-44 бита</w:t>
            </w:r>
          </w:p>
          <w:p w14:paraId="3BE5AAFA" w14:textId="77777777" w:rsidR="00802BC2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(</w:t>
            </w:r>
            <w:r w:rsidR="001A7444" w:rsidRPr="0025667F">
              <w:rPr>
                <w:rFonts w:ascii="Montserrat" w:hAnsi="Montserrat" w:cstheme="minorHAnsi"/>
                <w:sz w:val="20"/>
                <w:szCs w:val="20"/>
              </w:rPr>
              <w:t xml:space="preserve">заводская 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настройка по умолчанию: сигналы </w:t>
            </w:r>
            <w:proofErr w:type="spellStart"/>
            <w:r w:rsidRPr="0025667F">
              <w:rPr>
                <w:rFonts w:ascii="Montserrat" w:hAnsi="Montserrat" w:cstheme="minorHAnsi"/>
                <w:sz w:val="20"/>
                <w:szCs w:val="20"/>
              </w:rPr>
              <w:t>Виганда</w:t>
            </w:r>
            <w:proofErr w:type="spellEnd"/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26 бит)</w:t>
            </w:r>
          </w:p>
        </w:tc>
      </w:tr>
      <w:tr w:rsidR="008432C4" w:rsidRPr="00D22404" w14:paraId="7E44EC06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15D890" w14:textId="77777777" w:rsidR="008432C4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Формат ПИН-кода на выходе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B21F18A" w14:textId="77777777" w:rsidR="008432C4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 4 бита, 8 бит (ASCII), 10 цифр виртуального номера</w:t>
            </w:r>
          </w:p>
          <w:p w14:paraId="603C242E" w14:textId="77777777" w:rsidR="008432C4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(</w:t>
            </w:r>
            <w:r w:rsidR="001A7444" w:rsidRPr="0025667F">
              <w:rPr>
                <w:rFonts w:ascii="Montserrat" w:hAnsi="Montserrat" w:cstheme="minorHAnsi"/>
                <w:sz w:val="20"/>
                <w:szCs w:val="20"/>
              </w:rPr>
              <w:t>заводская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настройка по умолчанию: 4 бита)</w:t>
            </w:r>
          </w:p>
        </w:tc>
      </w:tr>
      <w:tr w:rsidR="008432C4" w:rsidRPr="00D22404" w14:paraId="199AC50A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1F90ED" w14:textId="77777777" w:rsidR="008432C4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Климатические характеристики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07998F" w14:textId="5C92FBD1" w:rsidR="008432C4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Соответствует классу защиты IP66</w:t>
            </w:r>
          </w:p>
        </w:tc>
      </w:tr>
      <w:tr w:rsidR="008432C4" w:rsidRPr="00D22404" w14:paraId="2FB00B45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185CC0D" w14:textId="77777777" w:rsidR="008432C4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F1EA22" w14:textId="4A0D1449" w:rsidR="008432C4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От -40ºC до +60ºC</w:t>
            </w:r>
          </w:p>
        </w:tc>
      </w:tr>
      <w:tr w:rsidR="00AC56BF" w:rsidRPr="00D22404" w14:paraId="4396C702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FAD25A5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lastRenderedPageBreak/>
              <w:t xml:space="preserve"> Влажность при эксплуатации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89DAAD" w14:textId="7777777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0-98% относительной влажности</w:t>
            </w:r>
          </w:p>
        </w:tc>
      </w:tr>
      <w:tr w:rsidR="00AC56BF" w:rsidRPr="00D22404" w14:paraId="4A8DACD1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5D7F5B" w14:textId="7777777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EB8D04" w14:textId="5AB9EAD1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Корпус из ABS-пластика</w:t>
            </w:r>
          </w:p>
        </w:tc>
      </w:tr>
      <w:tr w:rsidR="00AC56BF" w:rsidRPr="00D22404" w14:paraId="1673627D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2BAA03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Цвет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2617FE" w14:textId="2C80CAB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Черный</w:t>
            </w:r>
          </w:p>
        </w:tc>
      </w:tr>
      <w:tr w:rsidR="00AC56BF" w:rsidRPr="00D22404" w14:paraId="2274768B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3960896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Габаритные размеры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D43EA8" w14:textId="5AAD9AC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(Д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х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Ш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х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Г): 103 х 48 х 20 мм</w:t>
            </w:r>
          </w:p>
        </w:tc>
      </w:tr>
      <w:tr w:rsidR="00AC56BF" w:rsidRPr="00D22404" w14:paraId="4979D788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8F47F38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Масса устройства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6C1878D" w14:textId="4154FC9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125 г</w:t>
            </w:r>
          </w:p>
        </w:tc>
      </w:tr>
      <w:tr w:rsidR="00AC56BF" w:rsidRPr="00D22404" w14:paraId="595D4BFE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4E55CB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Масса устройства в упаковке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3E4155" w14:textId="551B8A08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185 г</w:t>
            </w:r>
          </w:p>
        </w:tc>
      </w:tr>
    </w:tbl>
    <w:p w14:paraId="6B3941B0" w14:textId="77777777" w:rsidR="00802BC2" w:rsidRPr="00D22404" w:rsidRDefault="00802BC2" w:rsidP="00E950C4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  <w:r w:rsidRPr="00D22404">
        <w:rPr>
          <w:rFonts w:ascii="Montserrat" w:hAnsi="Montserrat" w:cstheme="minorHAnsi"/>
          <w:b/>
          <w:sz w:val="28"/>
          <w:szCs w:val="28"/>
        </w:rPr>
        <w:t>Комплект поставки</w:t>
      </w:r>
    </w:p>
    <w:p w14:paraId="620D5147" w14:textId="77777777" w:rsidR="00D22404" w:rsidRPr="00D22404" w:rsidRDefault="00D22404" w:rsidP="00806A77">
      <w:pPr>
        <w:widowControl w:val="0"/>
        <w:spacing w:before="120" w:after="120" w:line="240" w:lineRule="auto"/>
        <w:rPr>
          <w:rFonts w:ascii="Montserrat" w:hAnsi="Montserrat" w:cstheme="minorHAnsi"/>
          <w:noProof/>
          <w:sz w:val="24"/>
          <w:szCs w:val="24"/>
          <w:lang w:bidi="ar-SA"/>
        </w:rPr>
      </w:pPr>
    </w:p>
    <w:p w14:paraId="0E99E4CB" w14:textId="0858F3E2" w:rsidR="00566F24" w:rsidRPr="00D22404" w:rsidRDefault="00D22404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D22404">
        <w:rPr>
          <w:rFonts w:ascii="Montserrat" w:hAnsi="Montserrat" w:cstheme="minorHAnsi"/>
          <w:noProof/>
          <w:sz w:val="24"/>
          <w:szCs w:val="24"/>
        </w:rPr>
        <w:drawing>
          <wp:inline distT="0" distB="0" distL="0" distR="0" wp14:anchorId="294FEF01" wp14:editId="6D60094E">
            <wp:extent cx="1343025" cy="278145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9754" cy="27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613" w:rsidRPr="00D22404">
        <w:rPr>
          <w:rFonts w:ascii="Montserrat" w:hAnsi="Montserrat" w:cstheme="minorHAnsi"/>
          <w:noProof/>
          <w:sz w:val="24"/>
          <w:szCs w:val="24"/>
          <w:lang w:bidi="ar-SA"/>
        </w:rPr>
        <w:drawing>
          <wp:inline distT="0" distB="0" distL="0" distR="0" wp14:anchorId="5AA4CB6A" wp14:editId="7CB974B9">
            <wp:extent cx="3623301" cy="2812415"/>
            <wp:effectExtent l="0" t="0" r="0" b="0"/>
            <wp:docPr id="1" name="Рисунок 0" descr="新S1-X, S2-X, S6-X说明书 20240419 ст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S1-X, S2-X, S6-X说明书 20240419 стр 2.png"/>
                    <pic:cNvPicPr/>
                  </pic:nvPicPr>
                  <pic:blipFill rotWithShape="1">
                    <a:blip r:embed="rId14" cstate="print"/>
                    <a:srcRect l="28006"/>
                    <a:stretch/>
                  </pic:blipFill>
                  <pic:spPr bwMode="auto">
                    <a:xfrm>
                      <a:off x="0" y="0"/>
                      <a:ext cx="3649426" cy="283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AE9EE" w14:textId="77777777" w:rsidR="00214684" w:rsidRPr="00D22404" w:rsidRDefault="00214684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E950C4" w:rsidRPr="00D22404" w14:paraId="33CCAA92" w14:textId="77777777" w:rsidTr="00214684">
        <w:trPr>
          <w:trHeight w:val="20"/>
        </w:trPr>
        <w:tc>
          <w:tcPr>
            <w:tcW w:w="4644" w:type="dxa"/>
            <w:vMerge w:val="restart"/>
            <w:vAlign w:val="center"/>
          </w:tcPr>
          <w:p w14:paraId="0F1D336B" w14:textId="77777777" w:rsidR="00E950C4" w:rsidRPr="00940893" w:rsidRDefault="00E950C4" w:rsidP="00214684">
            <w:pPr>
              <w:pageBreakBefore/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940893">
              <w:rPr>
                <w:rFonts w:ascii="Montserrat" w:hAnsi="Montserrat" w:cstheme="minorHAnsi"/>
                <w:b/>
                <w:sz w:val="28"/>
                <w:szCs w:val="28"/>
              </w:rPr>
              <w:lastRenderedPageBreak/>
              <w:t>УСТАНОВКА УСТРОЙСТВА</w:t>
            </w:r>
          </w:p>
        </w:tc>
        <w:tc>
          <w:tcPr>
            <w:tcW w:w="5210" w:type="dxa"/>
            <w:tcBorders>
              <w:bottom w:val="single" w:sz="24" w:space="0" w:color="auto"/>
            </w:tcBorders>
          </w:tcPr>
          <w:p w14:paraId="6E4A4F2F" w14:textId="77777777" w:rsidR="00E950C4" w:rsidRPr="00D22404" w:rsidRDefault="00E950C4" w:rsidP="0021468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E950C4" w:rsidRPr="00D22404" w14:paraId="12F305AA" w14:textId="77777777" w:rsidTr="00214684">
        <w:trPr>
          <w:trHeight w:val="20"/>
        </w:trPr>
        <w:tc>
          <w:tcPr>
            <w:tcW w:w="4644" w:type="dxa"/>
            <w:vMerge/>
          </w:tcPr>
          <w:p w14:paraId="4DB87D7A" w14:textId="77777777" w:rsidR="00E950C4" w:rsidRPr="00D22404" w:rsidRDefault="00E950C4" w:rsidP="0021468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24" w:space="0" w:color="auto"/>
            </w:tcBorders>
          </w:tcPr>
          <w:p w14:paraId="39B29460" w14:textId="77777777" w:rsidR="00E950C4" w:rsidRPr="00D22404" w:rsidRDefault="00E950C4" w:rsidP="0021468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2660DFDC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Снимите заднюю стенку устройства.</w:t>
      </w:r>
    </w:p>
    <w:p w14:paraId="6D78B6F0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Просверлите в стене 2 отверстия для винтов (A и C) и одно отверстие для кабеля.</w:t>
      </w:r>
    </w:p>
    <w:p w14:paraId="4B0F01FC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Заделайте резиновые заглушки (входят в комплект поставки) в отверстия (A и C).</w:t>
      </w:r>
    </w:p>
    <w:p w14:paraId="19CBF07F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Аккуратно закрепите заднюю стенку устройства на стене с помощью 2 винтов с плоскими головками).</w:t>
      </w:r>
    </w:p>
    <w:p w14:paraId="3FD60AB5" w14:textId="77777777" w:rsidR="00940893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1165A20A" w14:textId="77777777" w:rsidR="00940893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A60C22">
        <w:rPr>
          <w:rFonts w:ascii="Montserrat" w:hAnsi="Montserrat"/>
          <w:sz w:val="20"/>
          <w:szCs w:val="20"/>
        </w:rPr>
        <w:t>Прикрепите устройство к его задней крышке.</w:t>
      </w:r>
    </w:p>
    <w:p w14:paraId="69A24A6A" w14:textId="6AE638CC" w:rsidR="00F2602B" w:rsidRPr="00D22404" w:rsidRDefault="00940893" w:rsidP="002E67FD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BF01B1">
        <w:rPr>
          <w:rFonts w:ascii="Montserrat" w:hAnsi="Montserrat"/>
          <w:noProof/>
          <w:sz w:val="12"/>
          <w:szCs w:val="12"/>
          <w:lang w:val="en-US"/>
        </w:rPr>
        <w:drawing>
          <wp:inline distT="0" distB="0" distL="0" distR="0" wp14:anchorId="1D1DE8BE" wp14:editId="1F76739A">
            <wp:extent cx="2650004" cy="218364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911" cy="22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DBE0B" w14:textId="77777777" w:rsidR="00802BC2" w:rsidRPr="00940893" w:rsidRDefault="00802BC2" w:rsidP="00DE4FC1">
      <w:pPr>
        <w:widowControl w:val="0"/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  <w:r w:rsidRPr="00940893">
        <w:rPr>
          <w:rFonts w:ascii="Montserrat" w:hAnsi="Montserrat" w:cstheme="minorHAnsi"/>
          <w:b/>
          <w:sz w:val="24"/>
          <w:szCs w:val="24"/>
        </w:rPr>
        <w:t>Назначение контактов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5670"/>
      </w:tblGrid>
      <w:tr w:rsidR="00191346" w:rsidRPr="00D22404" w14:paraId="1B8C4172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40774D" w14:textId="4361EC06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7A71BC">
              <w:rPr>
                <w:rFonts w:ascii="Montserrat" w:hAnsi="Montserrat"/>
                <w:b/>
                <w:bCs/>
                <w:sz w:val="20"/>
                <w:szCs w:val="20"/>
              </w:rPr>
              <w:t>Цвет провода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82D8D81" w14:textId="40CA3C1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Контакт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9A611B" w14:textId="28C201EE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7A71BC">
              <w:rPr>
                <w:rFonts w:ascii="Montserrat" w:hAnsi="Montserrat"/>
                <w:b/>
                <w:bCs/>
                <w:sz w:val="20"/>
                <w:szCs w:val="20"/>
              </w:rPr>
              <w:t>Назначение</w:t>
            </w:r>
          </w:p>
        </w:tc>
      </w:tr>
      <w:tr w:rsidR="00191346" w:rsidRPr="00D22404" w14:paraId="0F5C1004" w14:textId="77777777" w:rsidTr="00677CC7">
        <w:trPr>
          <w:trHeight w:val="20"/>
        </w:trPr>
        <w:tc>
          <w:tcPr>
            <w:tcW w:w="9639" w:type="dxa"/>
            <w:gridSpan w:val="3"/>
            <w:shd w:val="clear" w:color="auto" w:fill="EFEFEF"/>
            <w:tcMar>
              <w:left w:w="85" w:type="dxa"/>
              <w:right w:w="85" w:type="dxa"/>
            </w:tcMar>
            <w:vAlign w:val="center"/>
          </w:tcPr>
          <w:p w14:paraId="6EB776F9" w14:textId="2735519B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Основные контакты для автономного режима</w:t>
            </w:r>
          </w:p>
        </w:tc>
      </w:tr>
      <w:tr w:rsidR="00191346" w:rsidRPr="00D22404" w14:paraId="329CF028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DF301C" w14:textId="653452F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458706" w14:textId="2F6EA459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DC+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059DDC1" w14:textId="1E480D9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 питания </w:t>
            </w:r>
            <w:r>
              <w:rPr>
                <w:rFonts w:ascii="Montserrat" w:hAnsi="Montserrat"/>
                <w:sz w:val="20"/>
                <w:szCs w:val="20"/>
              </w:rPr>
              <w:t>9</w:t>
            </w:r>
            <w:r w:rsidRPr="007A71BC">
              <w:rPr>
                <w:rFonts w:ascii="Montserrat" w:hAnsi="Montserrat"/>
                <w:sz w:val="20"/>
                <w:szCs w:val="20"/>
              </w:rPr>
              <w:t>-</w:t>
            </w:r>
            <w:r>
              <w:rPr>
                <w:rFonts w:ascii="Montserrat" w:hAnsi="Montserrat"/>
                <w:sz w:val="20"/>
                <w:szCs w:val="20"/>
              </w:rPr>
              <w:t>1</w:t>
            </w:r>
            <w:r w:rsidRPr="007A71BC">
              <w:rPr>
                <w:rFonts w:ascii="Montserrat" w:hAnsi="Montserrat"/>
                <w:sz w:val="20"/>
                <w:szCs w:val="20"/>
              </w:rPr>
              <w:t>8 В </w:t>
            </w:r>
            <w:r w:rsidRPr="007A71BC">
              <w:rPr>
                <w:rFonts w:ascii="Montserrat" w:hAnsi="Montserrat"/>
                <w:sz w:val="20"/>
                <w:szCs w:val="20"/>
                <w:lang w:val="en-US"/>
              </w:rPr>
              <w:t>DC</w:t>
            </w:r>
          </w:p>
        </w:tc>
      </w:tr>
      <w:tr w:rsidR="00191346" w:rsidRPr="00D22404" w14:paraId="37D7EB3F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B60D77" w14:textId="3F3BE785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82F6D63" w14:textId="0BCEBC40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GND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846306" w14:textId="6C63A357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Общий, о</w:t>
            </w:r>
            <w:r w:rsidRPr="00382410">
              <w:rPr>
                <w:rFonts w:ascii="Montserrat" w:hAnsi="Montserrat"/>
                <w:sz w:val="20"/>
                <w:szCs w:val="20"/>
              </w:rPr>
              <w:t>трицательный контакт входа питания</w:t>
            </w:r>
          </w:p>
        </w:tc>
      </w:tr>
      <w:tr w:rsidR="00191346" w:rsidRPr="00D22404" w14:paraId="6923DCB6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1689258" w14:textId="18244FF7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Синий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3C33E97" w14:textId="13428C7C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NO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45142E" w14:textId="52BAECF5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Нормально-разомкнутый контакт реле</w:t>
            </w:r>
          </w:p>
        </w:tc>
      </w:tr>
      <w:tr w:rsidR="00191346" w:rsidRPr="00D22404" w14:paraId="30984578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D70E35" w14:textId="62317942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Фиолетовый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848C3CC" w14:textId="3A6A396C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COM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A8C39F5" w14:textId="15C0E15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Общий контакт реле</w:t>
            </w:r>
          </w:p>
        </w:tc>
      </w:tr>
      <w:tr w:rsidR="00191346" w:rsidRPr="00D22404" w14:paraId="569B0732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CADE1C9" w14:textId="7E52C1E5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Оранжевый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BBCA04" w14:textId="46A3B7A1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NC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41C7CE" w14:textId="5304C0C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Нормально-замкнутый контакт реле</w:t>
            </w:r>
          </w:p>
        </w:tc>
      </w:tr>
      <w:tr w:rsidR="00191346" w:rsidRPr="00D22404" w14:paraId="6F047447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46FEF72" w14:textId="455D836C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419992" w14:textId="7F2C208E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OPEN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AD2F82" w14:textId="5BDDF193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Вход к</w:t>
            </w:r>
            <w:r w:rsidRPr="00382410">
              <w:rPr>
                <w:rFonts w:ascii="Montserrat" w:hAnsi="Montserrat"/>
                <w:sz w:val="20"/>
                <w:szCs w:val="20"/>
              </w:rPr>
              <w:t>нопк</w:t>
            </w:r>
            <w:r>
              <w:rPr>
                <w:rFonts w:ascii="Montserrat" w:hAnsi="Montserrat"/>
                <w:sz w:val="20"/>
                <w:szCs w:val="20"/>
              </w:rPr>
              <w:t>и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запроса на </w:t>
            </w:r>
            <w:r w:rsidRPr="00382410">
              <w:rPr>
                <w:rFonts w:ascii="Montserrat" w:hAnsi="Montserrat"/>
                <w:sz w:val="20"/>
                <w:szCs w:val="20"/>
              </w:rPr>
              <w:t>выход</w:t>
            </w:r>
          </w:p>
        </w:tc>
      </w:tr>
      <w:tr w:rsidR="00191346" w:rsidRPr="00D22404" w14:paraId="197B3274" w14:textId="77777777" w:rsidTr="005E4DF1">
        <w:trPr>
          <w:trHeight w:val="20"/>
        </w:trPr>
        <w:tc>
          <w:tcPr>
            <w:tcW w:w="9639" w:type="dxa"/>
            <w:gridSpan w:val="3"/>
            <w:shd w:val="clear" w:color="auto" w:fill="EFEFEF"/>
            <w:tcMar>
              <w:left w:w="85" w:type="dxa"/>
              <w:right w:w="85" w:type="dxa"/>
            </w:tcMar>
            <w:vAlign w:val="center"/>
          </w:tcPr>
          <w:p w14:paraId="09D3B2B3" w14:textId="6CC0C18F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Интерфейс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Wiegand</w:t>
            </w:r>
          </w:p>
        </w:tc>
      </w:tr>
      <w:tr w:rsidR="00191346" w:rsidRPr="00D22404" w14:paraId="1360AE9C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4B532D" w14:textId="31257762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2C2A051" w14:textId="106CAF3D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D0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8D1B64" w14:textId="6395203D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7A71BC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7A71BC">
              <w:rPr>
                <w:rFonts w:ascii="Montserrat" w:hAnsi="Montserrat"/>
                <w:sz w:val="20"/>
                <w:szCs w:val="20"/>
              </w:rPr>
              <w:t xml:space="preserve"> Данные 0</w:t>
            </w:r>
          </w:p>
        </w:tc>
      </w:tr>
      <w:tr w:rsidR="00191346" w:rsidRPr="00D22404" w14:paraId="7FDC0793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1ACCE8A" w14:textId="3991A216" w:rsidR="00191346" w:rsidRPr="007A71BC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D7C3C41" w14:textId="68AE62D7" w:rsid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D1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2206554" w14:textId="6A983C82" w:rsidR="00191346" w:rsidRPr="007A71BC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7A71BC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7A71BC">
              <w:rPr>
                <w:rFonts w:ascii="Montserrat" w:hAnsi="Montserrat"/>
                <w:sz w:val="20"/>
                <w:szCs w:val="20"/>
              </w:rPr>
              <w:t xml:space="preserve"> Данные 1</w:t>
            </w:r>
          </w:p>
        </w:tc>
      </w:tr>
      <w:tr w:rsidR="00191346" w:rsidRPr="00D22404" w14:paraId="066FAF8F" w14:textId="77777777" w:rsidTr="00107B31">
        <w:trPr>
          <w:trHeight w:val="20"/>
        </w:trPr>
        <w:tc>
          <w:tcPr>
            <w:tcW w:w="9639" w:type="dxa"/>
            <w:gridSpan w:val="3"/>
            <w:shd w:val="clear" w:color="auto" w:fill="EFEFEF"/>
            <w:tcMar>
              <w:left w:w="85" w:type="dxa"/>
              <w:right w:w="85" w:type="dxa"/>
            </w:tcMar>
            <w:vAlign w:val="center"/>
          </w:tcPr>
          <w:p w14:paraId="1E50378C" w14:textId="68E256C4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191346" w:rsidRPr="00D22404" w14:paraId="5A84FB89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AEAF2F" w14:textId="6C9AA97E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Серый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835453" w14:textId="38C6002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ALARM-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46BB1C" w14:textId="7D85312C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Выход тревоги, подключающийся при тревоге к общему отрицательному проводу</w:t>
            </w:r>
          </w:p>
        </w:tc>
      </w:tr>
      <w:tr w:rsidR="00191346" w:rsidRPr="00D22404" w14:paraId="797B7491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6AA0BB2" w14:textId="79BC69C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48F8D72" w14:textId="4C320C3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D_IN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23229D4" w14:textId="370BAAF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r>
              <w:rPr>
                <w:rFonts w:ascii="Montserrat" w:hAnsi="Montserrat"/>
                <w:sz w:val="20"/>
                <w:szCs w:val="20"/>
              </w:rPr>
              <w:t>для датчика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двери (</w:t>
            </w:r>
            <w:r>
              <w:rPr>
                <w:rFonts w:ascii="Montserrat" w:hAnsi="Montserrat"/>
                <w:sz w:val="20"/>
                <w:szCs w:val="20"/>
              </w:rPr>
              <w:t>Н</w:t>
            </w:r>
            <w:r w:rsidRPr="00382410">
              <w:rPr>
                <w:rFonts w:ascii="Montserrat" w:hAnsi="Montserrat"/>
                <w:sz w:val="20"/>
                <w:szCs w:val="20"/>
              </w:rPr>
              <w:t>З)</w:t>
            </w:r>
          </w:p>
        </w:tc>
      </w:tr>
    </w:tbl>
    <w:p w14:paraId="3AB292DB" w14:textId="77777777" w:rsidR="00623064" w:rsidRPr="00191346" w:rsidRDefault="00623064" w:rsidP="00DE4FC1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91346">
        <w:rPr>
          <w:rFonts w:ascii="Montserrat" w:hAnsi="Montserrat" w:cstheme="minorHAnsi"/>
          <w:b/>
          <w:sz w:val="24"/>
          <w:szCs w:val="24"/>
        </w:rPr>
        <w:t>Звуковая и световая индикация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3119"/>
        <w:gridCol w:w="2551"/>
      </w:tblGrid>
      <w:tr w:rsidR="00802BC2" w:rsidRPr="00D22404" w14:paraId="2CA73F00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B8BE76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Рабочее состояние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D6FAC15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Светодиод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2954CE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Зуммер</w:t>
            </w:r>
          </w:p>
        </w:tc>
      </w:tr>
      <w:tr w:rsidR="00802BC2" w:rsidRPr="00D22404" w14:paraId="4FE08760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728A68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Режим ожидания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D88BC51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1AD494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—</w:t>
            </w:r>
          </w:p>
        </w:tc>
      </w:tr>
      <w:tr w:rsidR="00802BC2" w:rsidRPr="00D22404" w14:paraId="1CCEB8F6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3B6474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2D8C9EE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 - мигает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1C77B37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00277AE2" w14:textId="77777777" w:rsidTr="00191346">
        <w:trPr>
          <w:trHeight w:val="1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19A6FE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 режиме программирования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CC32BFC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Оранжевый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67B3831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77DE4B15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A1E3BB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Ошибка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EAA362F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—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ED623B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Тройной сигнал</w:t>
            </w:r>
          </w:p>
        </w:tc>
      </w:tr>
      <w:tr w:rsidR="00802BC2" w:rsidRPr="00D22404" w14:paraId="1679CE4F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F35E77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7BBC32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EF9026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247A43BA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EC71A2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Открытие замка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D031E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Зеленый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416A9BA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4C12B2D9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184F37E" w14:textId="77777777" w:rsidR="00802BC2" w:rsidRPr="00191346" w:rsidRDefault="00623064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Тревога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47DCFBC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СВД- часто мигает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974A85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Прерывистый сигнал</w:t>
            </w:r>
          </w:p>
        </w:tc>
      </w:tr>
    </w:tbl>
    <w:p w14:paraId="04640335" w14:textId="77777777" w:rsidR="00DE4FC1" w:rsidRPr="00191346" w:rsidRDefault="00DE4FC1" w:rsidP="00DE4FC1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91346">
        <w:rPr>
          <w:rFonts w:ascii="Montserrat" w:hAnsi="Montserrat" w:cstheme="minorHAnsi"/>
          <w:b/>
          <w:sz w:val="24"/>
          <w:szCs w:val="24"/>
        </w:rPr>
        <w:t>Основные настройки</w:t>
      </w:r>
    </w:p>
    <w:p w14:paraId="0BDBA99A" w14:textId="2419632A" w:rsidR="00623064" w:rsidRPr="00191346" w:rsidRDefault="00623064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191346">
        <w:rPr>
          <w:rFonts w:ascii="Montserrat" w:hAnsi="Montserrat" w:cstheme="minorHAnsi"/>
          <w:sz w:val="20"/>
          <w:szCs w:val="20"/>
        </w:rPr>
        <w:t xml:space="preserve">Используйте для программирования </w:t>
      </w:r>
      <w:r w:rsidR="00191346">
        <w:rPr>
          <w:rFonts w:ascii="Montserrat" w:hAnsi="Montserrat" w:cstheme="minorHAnsi"/>
          <w:sz w:val="20"/>
          <w:szCs w:val="20"/>
        </w:rPr>
        <w:t>контроллера</w:t>
      </w:r>
      <w:r w:rsidRPr="00191346">
        <w:rPr>
          <w:rFonts w:ascii="Montserrat" w:hAnsi="Montserrat" w:cstheme="minorHAnsi"/>
          <w:sz w:val="20"/>
          <w:szCs w:val="20"/>
        </w:rPr>
        <w:t xml:space="preserve"> инфракрасный пульт дистанционного управления. Датчик инфракрасного приемника находится на устройстве рядом со светодиодом, поэтому при программировании </w:t>
      </w:r>
      <w:r w:rsidR="00191346">
        <w:rPr>
          <w:rFonts w:ascii="Montserrat" w:hAnsi="Montserrat" w:cstheme="minorHAnsi"/>
          <w:sz w:val="20"/>
          <w:szCs w:val="20"/>
        </w:rPr>
        <w:lastRenderedPageBreak/>
        <w:t>контроллера</w:t>
      </w:r>
      <w:r w:rsidRPr="00191346">
        <w:rPr>
          <w:rFonts w:ascii="Montserrat" w:hAnsi="Montserrat" w:cstheme="minorHAnsi"/>
          <w:sz w:val="20"/>
          <w:szCs w:val="20"/>
        </w:rPr>
        <w:t xml:space="preserve"> рекомендуется направлять пульт дистанци</w:t>
      </w:r>
      <w:r w:rsidR="00DE4FC1" w:rsidRPr="00191346">
        <w:rPr>
          <w:rFonts w:ascii="Montserrat" w:hAnsi="Montserrat" w:cstheme="minorHAnsi"/>
          <w:sz w:val="20"/>
          <w:szCs w:val="20"/>
        </w:rPr>
        <w:t>онного управления на светодиод.</w:t>
      </w:r>
    </w:p>
    <w:p w14:paraId="050625E8" w14:textId="77777777" w:rsidR="00623064" w:rsidRPr="00191346" w:rsidRDefault="00623064" w:rsidP="00DE4FC1">
      <w:pPr>
        <w:widowControl w:val="0"/>
        <w:spacing w:before="3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91346">
        <w:rPr>
          <w:rFonts w:ascii="Montserrat" w:hAnsi="Montserrat" w:cstheme="minorHAnsi"/>
          <w:b/>
          <w:sz w:val="24"/>
          <w:szCs w:val="24"/>
        </w:rPr>
        <w:t>Вход и выход из режима программирования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623064" w:rsidRPr="00D22404" w14:paraId="50153811" w14:textId="77777777" w:rsidTr="004A1EC6">
        <w:trPr>
          <w:trHeight w:val="1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7E8E828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D1F2D2F" w14:textId="1664EACE" w:rsidR="00623064" w:rsidRPr="00191346" w:rsidRDefault="002428C9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23064" w:rsidRPr="00D22404" w14:paraId="2AD361F5" w14:textId="77777777" w:rsidTr="004A1EC6">
        <w:trPr>
          <w:trHeight w:val="33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14D5C4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F59A822" w14:textId="43F03360" w:rsidR="007E78EA" w:rsidRPr="00191346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23064" w:rsidRPr="00191346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  <w:p w14:paraId="7D93D15A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123456)</w:t>
            </w:r>
          </w:p>
        </w:tc>
      </w:tr>
      <w:tr w:rsidR="00623064" w:rsidRPr="00D22404" w14:paraId="7849317D" w14:textId="77777777" w:rsidTr="004A1EC6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61BC03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7687EB" w14:textId="18D29430" w:rsidR="00623064" w:rsidRPr="00191346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1770A5F" w14:textId="56885943" w:rsidR="00623064" w:rsidRPr="00365D69" w:rsidRDefault="00623064" w:rsidP="00DE4FC1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365D69">
        <w:rPr>
          <w:rFonts w:ascii="Montserrat" w:hAnsi="Montserrat" w:cstheme="minorHAnsi"/>
          <w:b/>
          <w:sz w:val="24"/>
          <w:szCs w:val="24"/>
        </w:rPr>
        <w:t>Настройка мастер-кода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623064" w:rsidRPr="00D22404" w14:paraId="248194D5" w14:textId="77777777" w:rsidTr="004A1EC6">
        <w:trPr>
          <w:trHeight w:val="1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ED5B1FB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719D15D" w14:textId="2087B0DA" w:rsidR="00623064" w:rsidRPr="00365D69" w:rsidRDefault="002428C9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23064" w:rsidRPr="00D22404" w14:paraId="19D18148" w14:textId="77777777" w:rsidTr="004A1EC6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A378420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D483CF" w14:textId="16AD292B" w:rsidR="00623064" w:rsidRPr="00365D69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23064"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23064" w:rsidRPr="00D22404" w14:paraId="1351E437" w14:textId="77777777" w:rsidTr="004A1EC6">
        <w:trPr>
          <w:trHeight w:val="4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595BE9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2. Изменение Мастер-кода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027A854" w14:textId="77777777" w:rsidR="007E78EA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0 (Новый Мастер-код) # (Повтор Нового Мастер-кода) #</w:t>
            </w:r>
          </w:p>
          <w:p w14:paraId="2C715836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(Мастер-код может состоять из любых 6 цифр)</w:t>
            </w:r>
          </w:p>
        </w:tc>
      </w:tr>
      <w:tr w:rsidR="00623064" w:rsidRPr="00D22404" w14:paraId="35BB44B1" w14:textId="77777777" w:rsidTr="004A1EC6">
        <w:trPr>
          <w:trHeight w:val="1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7ACC83A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A8A4664" w14:textId="2FFD424B" w:rsidR="00623064" w:rsidRPr="00365D69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A678940" w14:textId="77777777" w:rsidR="00365D69" w:rsidRPr="00365D69" w:rsidRDefault="00365D69" w:rsidP="00365D69">
      <w:pPr>
        <w:keepNext/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365D69">
        <w:rPr>
          <w:rFonts w:ascii="Montserrat" w:hAnsi="Montserrat" w:cstheme="minorHAnsi"/>
          <w:b/>
          <w:sz w:val="24"/>
          <w:szCs w:val="24"/>
        </w:rPr>
        <w:t>Настройка режима работы</w:t>
      </w:r>
    </w:p>
    <w:p w14:paraId="510932DE" w14:textId="77777777" w:rsidR="00365D69" w:rsidRPr="00365D69" w:rsidRDefault="00365D69" w:rsidP="00365D69">
      <w:pPr>
        <w:widowControl w:val="0"/>
        <w:spacing w:before="0" w:after="6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365D69">
        <w:rPr>
          <w:rFonts w:ascii="Montserrat" w:hAnsi="Montserrat" w:cstheme="minorHAnsi"/>
          <w:sz w:val="20"/>
          <w:szCs w:val="20"/>
        </w:rPr>
        <w:t>Примечания: Устройство имеет 3 режима работы: Автономный режим, Режим контроллера, Режим считывателя карт доступа (</w:t>
      </w:r>
      <w:r>
        <w:rPr>
          <w:rFonts w:ascii="Montserrat" w:hAnsi="Montserrat" w:cstheme="minorHAnsi"/>
          <w:sz w:val="20"/>
          <w:szCs w:val="20"/>
        </w:rPr>
        <w:t>формат</w:t>
      </w:r>
      <w:r w:rsidRPr="00365D69">
        <w:rPr>
          <w:rFonts w:ascii="Montserrat" w:hAnsi="Montserrat" w:cstheme="minorHAnsi"/>
          <w:sz w:val="20"/>
          <w:szCs w:val="20"/>
        </w:rPr>
        <w:t xml:space="preserve"> </w:t>
      </w:r>
      <w:proofErr w:type="spellStart"/>
      <w:r w:rsidRPr="00365D69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365D69">
        <w:rPr>
          <w:rFonts w:ascii="Montserrat" w:hAnsi="Montserrat" w:cstheme="minorHAnsi"/>
          <w:sz w:val="20"/>
          <w:szCs w:val="20"/>
        </w:rPr>
        <w:t>). Выберите тот режим, который хотите использовать (заводская настройка умолчанию: Автономный режим / Режим контроллера).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65D69" w:rsidRPr="00D22404" w14:paraId="38C0C955" w14:textId="77777777" w:rsidTr="00F24B9C">
        <w:trPr>
          <w:trHeight w:val="17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8F14796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B5436A3" w14:textId="42E8B64A" w:rsidR="00365D69" w:rsidRPr="00365D69" w:rsidRDefault="002428C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365D69" w:rsidRPr="00D22404" w14:paraId="5322B9D9" w14:textId="77777777" w:rsidTr="00F24B9C">
        <w:trPr>
          <w:trHeight w:val="16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6F88B9B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810AF53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365D69" w:rsidRPr="00D22404" w14:paraId="350D0D77" w14:textId="77777777" w:rsidTr="00F24B9C">
        <w:trPr>
          <w:trHeight w:val="44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40AA9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2. Автономный режим / Режим контроллера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9DD9796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7 7 # (заводская настройка по умолчанию)</w:t>
            </w:r>
          </w:p>
        </w:tc>
      </w:tr>
      <w:tr w:rsidR="00365D69" w:rsidRPr="00D22404" w14:paraId="58BAF49C" w14:textId="77777777" w:rsidTr="00F24B9C">
        <w:trPr>
          <w:trHeight w:val="182"/>
        </w:trPr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0CA5C01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38810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65D69" w:rsidRPr="00D22404" w14:paraId="131771BC" w14:textId="77777777" w:rsidTr="00F24B9C">
        <w:trPr>
          <w:trHeight w:val="182"/>
        </w:trPr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746E34F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 xml:space="preserve">2. Режим считывателя данных </w:t>
            </w:r>
            <w:proofErr w:type="spellStart"/>
            <w:r w:rsidRPr="00365D69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8B10FD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7 8 # </w:t>
            </w:r>
          </w:p>
        </w:tc>
      </w:tr>
      <w:tr w:rsidR="00365D69" w:rsidRPr="00D22404" w14:paraId="0EFAE24C" w14:textId="77777777" w:rsidTr="00F24B9C">
        <w:trPr>
          <w:trHeight w:val="18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72F924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CC8444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0272943" w14:textId="77777777" w:rsidR="00365D69" w:rsidRPr="00365D69" w:rsidRDefault="00365D69" w:rsidP="00365D69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>
        <w:rPr>
          <w:rFonts w:ascii="Montserrat" w:hAnsi="Montserrat" w:cstheme="minorHAnsi"/>
          <w:b/>
          <w:sz w:val="24"/>
          <w:szCs w:val="24"/>
        </w:rPr>
        <w:t>Краткая инструкция пользователя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365D69" w:rsidRPr="00D22404" w14:paraId="078E3B9A" w14:textId="77777777" w:rsidTr="00F24B9C">
        <w:trPr>
          <w:trHeight w:val="1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  <w:vAlign w:val="center"/>
          </w:tcPr>
          <w:p w14:paraId="4966A5D0" w14:textId="77777777" w:rsidR="00365D69" w:rsidRPr="00365D69" w:rsidRDefault="00365D69" w:rsidP="00F24B9C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Описание функции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  <w:vAlign w:val="center"/>
          </w:tcPr>
          <w:p w14:paraId="01F3F86E" w14:textId="77777777" w:rsidR="00365D69" w:rsidRPr="00365D69" w:rsidRDefault="00365D69" w:rsidP="00F24B9C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Операция</w:t>
            </w:r>
          </w:p>
        </w:tc>
      </w:tr>
      <w:tr w:rsidR="00365D69" w:rsidRPr="00D22404" w14:paraId="7EDA1CC4" w14:textId="77777777" w:rsidTr="00365D69">
        <w:trPr>
          <w:trHeight w:val="13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9139CB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A29FD2" w14:textId="21D6163C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 - 123456 - #</w:t>
            </w:r>
          </w:p>
        </w:tc>
      </w:tr>
      <w:tr w:rsidR="00365D69" w:rsidRPr="00D22404" w14:paraId="5F95A546" w14:textId="77777777" w:rsidTr="00F24B9C">
        <w:trPr>
          <w:trHeight w:val="3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8E977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Добавление пользователя по карте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55B1A2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1 - Чтение карты - #</w:t>
            </w:r>
          </w:p>
          <w:p w14:paraId="778C61EC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(карты можно добавлять последовательно).</w:t>
            </w:r>
          </w:p>
        </w:tc>
      </w:tr>
      <w:tr w:rsidR="00365D69" w:rsidRPr="00D22404" w14:paraId="46CEC5C2" w14:textId="77777777" w:rsidTr="00F24B9C">
        <w:trPr>
          <w:trHeight w:val="42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F2691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Добавление пользователя по ПИН-коду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B6581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1 - ПИН-код - #</w:t>
            </w:r>
          </w:p>
          <w:p w14:paraId="3E5E682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(введите ПИН-код на пульте дистанционного управления)</w:t>
            </w:r>
            <w:r w:rsidRPr="00365D69">
              <w:rPr>
                <w:rFonts w:ascii="Montserrat" w:hAnsi="Montserrat"/>
                <w:sz w:val="20"/>
                <w:szCs w:val="20"/>
              </w:rPr>
              <w:br/>
            </w:r>
            <w:r w:rsidRPr="00365D69">
              <w:rPr>
                <w:rFonts w:ascii="Montserrat" w:hAnsi="Montserrat" w:cstheme="minorHAnsi"/>
                <w:sz w:val="20"/>
                <w:szCs w:val="20"/>
              </w:rPr>
              <w:t>Длина ПИН-кода: от 4 до 6 цифр</w:t>
            </w:r>
          </w:p>
        </w:tc>
      </w:tr>
      <w:tr w:rsidR="00365D69" w:rsidRPr="00D22404" w14:paraId="206F4276" w14:textId="77777777" w:rsidTr="00F24B9C">
        <w:trPr>
          <w:trHeight w:val="2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858DA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Удаление пользователя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9801E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2 - Чтение карты- #</w:t>
            </w:r>
            <w:r w:rsidRPr="00365D69">
              <w:rPr>
                <w:rFonts w:ascii="Montserrat" w:hAnsi="Montserrat" w:cstheme="minorHAnsi"/>
                <w:sz w:val="20"/>
                <w:szCs w:val="20"/>
              </w:rPr>
              <w:t xml:space="preserve"> (для пользователя карты) </w:t>
            </w:r>
          </w:p>
          <w:p w14:paraId="358DEAA3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2 - ПИН-код- #</w:t>
            </w:r>
            <w:r w:rsidRPr="00365D69">
              <w:rPr>
                <w:rFonts w:ascii="Montserrat" w:hAnsi="Montserrat" w:cstheme="minorHAnsi"/>
                <w:sz w:val="20"/>
                <w:szCs w:val="20"/>
              </w:rPr>
              <w:t xml:space="preserve"> (для пользователя ПИН-кода)</w:t>
            </w:r>
          </w:p>
        </w:tc>
      </w:tr>
      <w:tr w:rsidR="00365D69" w:rsidRPr="00D22404" w14:paraId="25BB0708" w14:textId="77777777" w:rsidTr="00F24B9C">
        <w:trPr>
          <w:trHeight w:val="1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7557B23" w14:textId="74901B52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Выход</w:t>
            </w:r>
            <w:r w:rsidR="005C2EA4">
              <w:rPr>
                <w:rFonts w:ascii="Montserrat" w:hAnsi="Montserrat" w:cstheme="minorHAnsi"/>
                <w:sz w:val="20"/>
                <w:szCs w:val="20"/>
              </w:rPr>
              <w:t xml:space="preserve"> из программирования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561D87D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365D69" w:rsidRPr="00D22404" w14:paraId="7065DF32" w14:textId="77777777" w:rsidTr="00F24B9C">
        <w:trPr>
          <w:trHeight w:val="1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3098CA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Чтобы открыть дверь</w:t>
            </w:r>
          </w:p>
        </w:tc>
      </w:tr>
      <w:tr w:rsidR="00365D69" w:rsidRPr="00D22404" w14:paraId="719D67E3" w14:textId="77777777" w:rsidTr="00F24B9C">
        <w:trPr>
          <w:trHeight w:val="18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F307D06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По карте пользователя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390C65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Приложите карту</w:t>
            </w:r>
          </w:p>
        </w:tc>
      </w:tr>
      <w:tr w:rsidR="00365D69" w:rsidRPr="00D22404" w14:paraId="77A14FB1" w14:textId="77777777" w:rsidTr="00F24B9C">
        <w:trPr>
          <w:trHeight w:val="1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EA77091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По ПИН-коду пользователя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964351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Введите ПИН-код на инфракрасном пульте дистанционного управления</w:t>
            </w:r>
          </w:p>
        </w:tc>
      </w:tr>
    </w:tbl>
    <w:p w14:paraId="06D7CF20" w14:textId="77777777" w:rsidR="00D97889" w:rsidRPr="00D22404" w:rsidRDefault="00D97889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"/>
          <w:szCs w:val="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A1EC6" w:rsidRPr="00D22404" w14:paraId="5C47C630" w14:textId="77777777" w:rsidTr="002D3B4B">
        <w:tc>
          <w:tcPr>
            <w:tcW w:w="4361" w:type="dxa"/>
            <w:vMerge w:val="restart"/>
            <w:vAlign w:val="center"/>
          </w:tcPr>
          <w:p w14:paraId="2031A943" w14:textId="77777777" w:rsidR="004A1EC6" w:rsidRPr="00365D69" w:rsidRDefault="004A1EC6" w:rsidP="002D3B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365D69">
              <w:rPr>
                <w:rFonts w:ascii="Montserrat" w:hAnsi="Montserrat" w:cstheme="minorHAnsi"/>
                <w:b/>
                <w:sz w:val="28"/>
                <w:szCs w:val="28"/>
              </w:rPr>
              <w:t>АВТОНОМНЫЙ РЕЖИМ</w:t>
            </w: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2C373061" w14:textId="77777777" w:rsidR="004A1EC6" w:rsidRPr="00D22404" w:rsidRDefault="004A1EC6" w:rsidP="004A1EC6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4A1EC6" w:rsidRPr="00D22404" w14:paraId="72B2181D" w14:textId="77777777" w:rsidTr="004A1EC6">
        <w:tc>
          <w:tcPr>
            <w:tcW w:w="4361" w:type="dxa"/>
            <w:vMerge/>
          </w:tcPr>
          <w:p w14:paraId="488B0E2E" w14:textId="77777777" w:rsidR="004A1EC6" w:rsidRPr="00D22404" w:rsidRDefault="004A1EC6" w:rsidP="004A1EC6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19ABE663" w14:textId="77777777" w:rsidR="004A1EC6" w:rsidRPr="00D22404" w:rsidRDefault="004A1EC6" w:rsidP="004A1EC6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3553FA8F" w14:textId="77777777" w:rsidR="004A1EC6" w:rsidRPr="00365D69" w:rsidRDefault="00802BC2" w:rsidP="00233E43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365D69">
        <w:rPr>
          <w:rFonts w:ascii="Montserrat" w:hAnsi="Montserrat" w:cstheme="minorHAnsi"/>
          <w:sz w:val="20"/>
          <w:szCs w:val="20"/>
        </w:rPr>
        <w:t>Устройство может использоваться в качестве автономного считывателя магнитных карт для одной двери (заводская настройка по умолчанию: 7 7 #).</w:t>
      </w:r>
    </w:p>
    <w:p w14:paraId="71C01AAF" w14:textId="77777777" w:rsidR="00802BC2" w:rsidRPr="00365D69" w:rsidRDefault="00802BC2" w:rsidP="004A1EC6">
      <w:pPr>
        <w:widowControl w:val="0"/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  <w:r w:rsidRPr="00365D69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71CCAA80" w14:textId="38BB5056" w:rsidR="0087461F" w:rsidRPr="00D22404" w:rsidRDefault="00365D69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>
        <w:rPr>
          <w:rFonts w:cstheme="minorHAnsi"/>
          <w:noProof/>
          <w:sz w:val="26"/>
          <w:szCs w:val="26"/>
          <w:lang w:bidi="ar-SA"/>
        </w:rPr>
        <w:lastRenderedPageBreak/>
        <w:drawing>
          <wp:inline distT="0" distB="0" distL="0" distR="0" wp14:anchorId="0505C0B9" wp14:editId="48BF25A4">
            <wp:extent cx="6040877" cy="3264255"/>
            <wp:effectExtent l="19050" t="0" r="0" b="0"/>
            <wp:docPr id="14" name="Рисунок 5" descr="新款SK2-EM+MF说明书20220519 стр 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91" cy="326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E550" w14:textId="77777777" w:rsidR="00802BC2" w:rsidRPr="00D8644A" w:rsidRDefault="00802BC2" w:rsidP="004A1EC6">
      <w:pPr>
        <w:widowControl w:val="0"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D8644A">
        <w:rPr>
          <w:rFonts w:ascii="Montserrat" w:hAnsi="Montserrat" w:cstheme="minorHAnsi"/>
          <w:b/>
          <w:sz w:val="20"/>
          <w:szCs w:val="20"/>
        </w:rPr>
        <w:t>Внимание:</w:t>
      </w:r>
    </w:p>
    <w:p w14:paraId="042B0ECD" w14:textId="77777777" w:rsidR="00802BC2" w:rsidRPr="00D8644A" w:rsidRDefault="00802BC2" w:rsidP="006B0895">
      <w:pPr>
        <w:widowControl w:val="0"/>
        <w:spacing w:before="0" w:after="120" w:line="240" w:lineRule="auto"/>
        <w:ind w:left="284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При использовании обычного источника питания необходимо установить диод 1N4004 или аналогичный ему, иначе считывающее устройство может быть повреждено (1N4004 входит в комплект поставки).</w:t>
      </w:r>
    </w:p>
    <w:p w14:paraId="02E36EB2" w14:textId="77777777" w:rsidR="00B36DFE" w:rsidRPr="00D22404" w:rsidRDefault="00B36DFE" w:rsidP="00B36DFE">
      <w:pPr>
        <w:widowControl w:val="0"/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6A1A5A2F" w14:textId="77777777" w:rsidR="00802BC2" w:rsidRPr="00D8644A" w:rsidRDefault="00802BC2" w:rsidP="00B36DFE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С источником питания для устройств контроля доступа</w:t>
      </w:r>
    </w:p>
    <w:p w14:paraId="1002ADC6" w14:textId="57750835" w:rsidR="00B91A45" w:rsidRDefault="00D8644A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3F6DBD10" wp14:editId="6FFAD205">
            <wp:extent cx="5139466" cy="2907281"/>
            <wp:effectExtent l="19050" t="0" r="4034" b="0"/>
            <wp:docPr id="16" name="Рисунок 9" descr="新款SK2-EM+MF说明书20220519 стр 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809" cy="290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B6FD" w14:textId="77777777" w:rsidR="005C2EA4" w:rsidRPr="00D22404" w:rsidRDefault="005C2EA4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61346D8C" w14:textId="77777777" w:rsidR="00802BC2" w:rsidRPr="00D8644A" w:rsidRDefault="00802BC2" w:rsidP="00B36DFE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 xml:space="preserve">Программирование с помощью инфракрасного пульта </w:t>
      </w:r>
      <w:r w:rsidR="006B0895" w:rsidRPr="00D8644A">
        <w:rPr>
          <w:rFonts w:ascii="Montserrat" w:hAnsi="Montserrat" w:cstheme="minorHAnsi"/>
          <w:b/>
          <w:sz w:val="24"/>
          <w:szCs w:val="24"/>
        </w:rPr>
        <w:t>ДУ</w:t>
      </w:r>
    </w:p>
    <w:p w14:paraId="335B8873" w14:textId="77777777" w:rsidR="00802BC2" w:rsidRPr="00D8644A" w:rsidRDefault="00802BC2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Процесс программирования зависит от конфигурации доступа. Следуйте инструкциям для Вашей конфигурации доступа.</w:t>
      </w:r>
    </w:p>
    <w:p w14:paraId="598E6F87" w14:textId="77777777" w:rsidR="00802BC2" w:rsidRPr="00D8644A" w:rsidRDefault="00802BC2" w:rsidP="00B36DFE">
      <w:pPr>
        <w:widowControl w:val="0"/>
        <w:spacing w:before="20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D8644A">
        <w:rPr>
          <w:rFonts w:ascii="Montserrat" w:hAnsi="Montserrat" w:cstheme="minorHAnsi"/>
          <w:b/>
          <w:bCs/>
          <w:sz w:val="20"/>
          <w:szCs w:val="20"/>
        </w:rPr>
        <w:t>Примечания:</w:t>
      </w:r>
    </w:p>
    <w:p w14:paraId="48598062" w14:textId="0F3C47E2" w:rsidR="00A01281" w:rsidRPr="00D8644A" w:rsidRDefault="00D8644A" w:rsidP="00D8644A">
      <w:pPr>
        <w:pStyle w:val="a3"/>
        <w:widowControl w:val="0"/>
        <w:numPr>
          <w:ilvl w:val="0"/>
          <w:numId w:val="19"/>
        </w:numPr>
        <w:spacing w:before="0" w:after="0" w:line="228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b/>
          <w:sz w:val="20"/>
          <w:szCs w:val="20"/>
        </w:rPr>
        <w:t>Номер ячейки</w:t>
      </w:r>
      <w:r w:rsidRPr="007E267A">
        <w:rPr>
          <w:rFonts w:ascii="Montserrat" w:hAnsi="Montserrat" w:cstheme="minorHAnsi"/>
          <w:b/>
          <w:sz w:val="20"/>
          <w:szCs w:val="20"/>
        </w:rPr>
        <w:t xml:space="preserve"> </w:t>
      </w:r>
      <w:r>
        <w:rPr>
          <w:rFonts w:ascii="Montserrat" w:hAnsi="Montserrat" w:cstheme="minorHAnsi"/>
          <w:b/>
          <w:sz w:val="20"/>
          <w:szCs w:val="20"/>
        </w:rPr>
        <w:t xml:space="preserve">памяти </w:t>
      </w:r>
      <w:r w:rsidRPr="007E267A">
        <w:rPr>
          <w:rFonts w:ascii="Montserrat" w:hAnsi="Montserrat" w:cstheme="minorHAnsi"/>
          <w:b/>
          <w:sz w:val="20"/>
          <w:szCs w:val="20"/>
        </w:rPr>
        <w:t>(ID пользователя</w:t>
      </w:r>
      <w:r>
        <w:rPr>
          <w:rFonts w:ascii="Montserrat" w:hAnsi="Montserrat" w:cstheme="minorHAnsi"/>
          <w:b/>
          <w:sz w:val="20"/>
          <w:szCs w:val="20"/>
        </w:rPr>
        <w:t>)</w:t>
      </w:r>
      <w:r w:rsidRPr="007E267A">
        <w:rPr>
          <w:rFonts w:ascii="Montserrat" w:hAnsi="Montserrat" w:cstheme="minorHAnsi"/>
          <w:b/>
          <w:sz w:val="20"/>
          <w:szCs w:val="20"/>
        </w:rPr>
        <w:t>:</w:t>
      </w:r>
      <w:r w:rsidRPr="007E267A">
        <w:rPr>
          <w:rFonts w:ascii="Montserrat" w:hAnsi="Montserrat" w:cstheme="minorHAnsi"/>
          <w:sz w:val="20"/>
          <w:szCs w:val="20"/>
        </w:rPr>
        <w:t xml:space="preserve"> </w:t>
      </w:r>
      <w:bookmarkStart w:id="1" w:name="_Hlk181297035"/>
      <w:r>
        <w:rPr>
          <w:rFonts w:ascii="Montserrat" w:hAnsi="Montserrat" w:cstheme="minorHAnsi"/>
          <w:sz w:val="20"/>
          <w:szCs w:val="20"/>
        </w:rPr>
        <w:t xml:space="preserve">назначается пользователю </w:t>
      </w:r>
      <w:r w:rsidRPr="007E267A">
        <w:rPr>
          <w:rFonts w:ascii="Montserrat" w:hAnsi="Montserrat" w:cstheme="minorHAnsi"/>
          <w:sz w:val="20"/>
          <w:szCs w:val="20"/>
        </w:rPr>
        <w:t>карт</w:t>
      </w:r>
      <w:r>
        <w:rPr>
          <w:rFonts w:ascii="Montserrat" w:hAnsi="Montserrat" w:cstheme="minorHAnsi"/>
          <w:sz w:val="20"/>
          <w:szCs w:val="20"/>
        </w:rPr>
        <w:t>ы</w:t>
      </w:r>
      <w:r w:rsidRPr="007E267A">
        <w:rPr>
          <w:rFonts w:ascii="Montserrat" w:hAnsi="Montserrat" w:cstheme="minorHAnsi"/>
          <w:sz w:val="20"/>
          <w:szCs w:val="20"/>
        </w:rPr>
        <w:t xml:space="preserve"> / ПИН-код</w:t>
      </w:r>
      <w:r>
        <w:rPr>
          <w:rFonts w:ascii="Montserrat" w:hAnsi="Montserrat" w:cstheme="minorHAnsi"/>
          <w:sz w:val="20"/>
          <w:szCs w:val="20"/>
        </w:rPr>
        <w:t>а</w:t>
      </w:r>
      <w:r w:rsidRPr="007E267A">
        <w:rPr>
          <w:rFonts w:ascii="Montserrat" w:hAnsi="Montserrat" w:cstheme="minorHAnsi"/>
          <w:sz w:val="20"/>
          <w:szCs w:val="20"/>
        </w:rPr>
        <w:t xml:space="preserve">, </w:t>
      </w:r>
      <w:r>
        <w:rPr>
          <w:rFonts w:ascii="Montserrat" w:hAnsi="Montserrat" w:cstheme="minorHAnsi"/>
          <w:sz w:val="20"/>
          <w:szCs w:val="20"/>
        </w:rPr>
        <w:t>для его идентификации</w:t>
      </w:r>
      <w:r w:rsidRPr="007E267A">
        <w:rPr>
          <w:rFonts w:ascii="Montserrat" w:hAnsi="Montserrat" w:cstheme="minorHAnsi"/>
          <w:sz w:val="20"/>
          <w:szCs w:val="20"/>
        </w:rPr>
        <w:t>.</w:t>
      </w:r>
      <w:bookmarkEnd w:id="1"/>
    </w:p>
    <w:p w14:paraId="2C9F107C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lastRenderedPageBreak/>
        <w:t>ID обычных пользователей: 0-986</w:t>
      </w:r>
    </w:p>
    <w:p w14:paraId="6D483990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авторизованного пользователя: 987</w:t>
      </w:r>
    </w:p>
    <w:p w14:paraId="06D54553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пользователей с функцией подачи сигнала тревоги «Паника»: 988-989</w:t>
      </w:r>
    </w:p>
    <w:p w14:paraId="3ED125F1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пользователей-посетителей: 990-999</w:t>
      </w:r>
    </w:p>
    <w:p w14:paraId="78A96F81" w14:textId="77777777" w:rsidR="00802BC2" w:rsidRPr="00D8644A" w:rsidRDefault="00802BC2" w:rsidP="00B36DFE">
      <w:pPr>
        <w:pStyle w:val="a3"/>
        <w:widowControl w:val="0"/>
        <w:spacing w:before="0" w:after="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ВАЖНО! Идентификаторы пользователей не должны начинаться с нулей. Запись идентификатора пользователя имеет решающее значение. Для внесения изменений в данные пользователя требуется наличие его идентификатора (ID).</w:t>
      </w:r>
    </w:p>
    <w:p w14:paraId="1727A9B8" w14:textId="77777777" w:rsidR="00802BC2" w:rsidRPr="00D8644A" w:rsidRDefault="00802BC2" w:rsidP="00B36DFE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 xml:space="preserve">Бесконтактные карты: Любая карта или брелок для домофона EM 125 кГц / </w:t>
      </w:r>
      <w:proofErr w:type="spellStart"/>
      <w:r w:rsidRPr="00D8644A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D8644A">
        <w:rPr>
          <w:rFonts w:ascii="Montserrat" w:hAnsi="Montserrat" w:cstheme="minorHAnsi"/>
          <w:sz w:val="20"/>
          <w:szCs w:val="20"/>
        </w:rPr>
        <w:t xml:space="preserve"> 13,56 МГц.</w:t>
      </w:r>
    </w:p>
    <w:p w14:paraId="67A6A313" w14:textId="77777777" w:rsidR="00802BC2" w:rsidRPr="00D8644A" w:rsidRDefault="00802BC2" w:rsidP="00B36DFE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ПИН-код: Любые 4-6 цифр, кроме 8888 (эта комбинация зарезервирована). Используйте кнопку «ПИН-код» на пульте дистанционного управления.</w:t>
      </w:r>
    </w:p>
    <w:p w14:paraId="7ECB08AF" w14:textId="77777777" w:rsidR="00802BC2" w:rsidRPr="00D8644A" w:rsidRDefault="00802BC2" w:rsidP="00B36DFE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Добавление обычных пользователей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802BC2" w:rsidRPr="00D22404" w14:paraId="387A7FED" w14:textId="77777777" w:rsidTr="002D2A33">
        <w:trPr>
          <w:trHeight w:val="20"/>
        </w:trPr>
        <w:tc>
          <w:tcPr>
            <w:tcW w:w="446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E191A48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4122DF9" w14:textId="483836E9" w:rsidR="00802BC2" w:rsidRPr="00D8644A" w:rsidRDefault="002428C9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5A5F12F5" w14:textId="77777777" w:rsidTr="002D2A33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8A721A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0482278" w14:textId="5BE6AA21" w:rsidR="00802BC2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D8644A" w:rsidRPr="00D22404" w14:paraId="52D664E1" w14:textId="77777777" w:rsidTr="000837EF">
        <w:trPr>
          <w:trHeight w:val="20"/>
        </w:trPr>
        <w:tc>
          <w:tcPr>
            <w:tcW w:w="9639" w:type="dxa"/>
            <w:gridSpan w:val="2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56465E" w14:textId="4FCA6B6B" w:rsidR="00D8644A" w:rsidRPr="00D8644A" w:rsidRDefault="00D8644A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Добавление пользователя карты</w:t>
            </w:r>
          </w:p>
        </w:tc>
      </w:tr>
      <w:tr w:rsidR="00802BC2" w:rsidRPr="00D22404" w14:paraId="369DA3BC" w14:textId="77777777" w:rsidTr="002428C9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4DD3B7" w14:textId="77777777" w:rsidR="00504DA4" w:rsidRPr="00D8644A" w:rsidRDefault="00802BC2" w:rsidP="00DF51E0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Автоматическое добавление ID</w:t>
            </w:r>
          </w:p>
          <w:p w14:paraId="6AC00119" w14:textId="77777777" w:rsidR="00802BC2" w:rsidRPr="00D8644A" w:rsidRDefault="00802BC2" w:rsidP="00DF51E0">
            <w:pPr>
              <w:pageBreakBefore/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данную карту следующему доступному ID пользователя)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F71251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(Чтение карты) #</w:t>
            </w:r>
          </w:p>
          <w:p w14:paraId="3B869F64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Карты можно добавлять последовательно.</w:t>
            </w:r>
          </w:p>
        </w:tc>
      </w:tr>
      <w:tr w:rsidR="00802BC2" w:rsidRPr="00D22404" w14:paraId="1A63FE08" w14:textId="77777777" w:rsidTr="002D2A33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89F260F" w14:textId="77777777" w:rsidR="00802BC2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C83E137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802BC2" w:rsidRPr="00D22404" w14:paraId="2722C955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91546E9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Выбор определенного ID</w:t>
            </w:r>
          </w:p>
          <w:p w14:paraId="104E0F7F" w14:textId="77777777" w:rsidR="00802BC2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определить конкретный ID, с которым будет связана данная карта)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B52D1E" w14:textId="77777777" w:rsidR="005C16BE" w:rsidRPr="00D8644A" w:rsidRDefault="005C16BE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карты) #</w:t>
            </w:r>
          </w:p>
          <w:p w14:paraId="4A90914B" w14:textId="77777777" w:rsidR="00802BC2" w:rsidRPr="00D8644A" w:rsidRDefault="005C16BE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(ID пользователя – это любое число от 0 до 986)</w:t>
            </w:r>
          </w:p>
        </w:tc>
      </w:tr>
      <w:tr w:rsidR="00802BC2" w:rsidRPr="00D22404" w14:paraId="500C2E4C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92889C" w14:textId="77777777" w:rsidR="00802BC2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C8FB47F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04DA4" w:rsidRPr="00D22404" w14:paraId="4FF0E97C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59025B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По номеру карты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7BC5AB7" w14:textId="77777777" w:rsidR="00504DA4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(Ввод 8/10-значного Номера карты) #</w:t>
            </w:r>
          </w:p>
        </w:tc>
      </w:tr>
      <w:tr w:rsidR="00504DA4" w:rsidRPr="00D22404" w14:paraId="1E721D0E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83A0D11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1428E9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04DA4" w:rsidRPr="00D22404" w14:paraId="27876859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AD17496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Ввод карт списком</w:t>
            </w:r>
          </w:p>
          <w:p w14:paraId="70725171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добавить в считывающее устройство до 987 карт за один шаг)</w:t>
            </w:r>
          </w:p>
          <w:p w14:paraId="6CAB49AB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Процесс программирования занимает 2 минуты.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361B70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(Количество карт) # (Номер первой карты) #</w:t>
            </w:r>
          </w:p>
          <w:p w14:paraId="70C743F8" w14:textId="77777777" w:rsidR="00504DA4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Номера карт должны быть последовательными. «Количество карт» = число карт, которые нужно добавить.</w:t>
            </w:r>
          </w:p>
        </w:tc>
      </w:tr>
      <w:tr w:rsidR="000E62D5" w:rsidRPr="00D22404" w14:paraId="6F3FC81F" w14:textId="77777777" w:rsidTr="002D2A3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BAF46E" w14:textId="2F722BFF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Добавление пользователя ПИН-код</w:t>
            </w:r>
            <w:r w:rsidR="00D8644A" w:rsidRPr="00D8644A">
              <w:rPr>
                <w:rFonts w:ascii="Montserrat" w:hAnsi="Montserrat" w:cstheme="minorHAnsi"/>
                <w:b/>
                <w:sz w:val="20"/>
                <w:szCs w:val="20"/>
              </w:rPr>
              <w:t>а</w:t>
            </w:r>
          </w:p>
        </w:tc>
      </w:tr>
      <w:tr w:rsidR="000E62D5" w:rsidRPr="00D22404" w14:paraId="6EBF3E2C" w14:textId="77777777" w:rsidTr="002428C9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ED34E2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ПИН-кода: Автоматическое добавление ID</w:t>
            </w:r>
          </w:p>
          <w:p w14:paraId="3312CA66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ПИН-код следующему доступному ID пользователя)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EB6E1D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(ПИН-код) #</w:t>
            </w:r>
          </w:p>
          <w:p w14:paraId="4CEC3E2E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ПИН-коды можно добавлять последовательно.</w:t>
            </w:r>
          </w:p>
          <w:p w14:paraId="1E1A3711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(ПИН-код: от 4 до 6 цифр)</w:t>
            </w:r>
          </w:p>
        </w:tc>
      </w:tr>
      <w:tr w:rsidR="000E62D5" w:rsidRPr="00D22404" w14:paraId="660C7E6A" w14:textId="77777777" w:rsidTr="002428C9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C10443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ПИН-кода: Выбор определенного ID</w:t>
            </w:r>
          </w:p>
          <w:p w14:paraId="3CCD55EE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определить конкретный ID, с которым будет связан данный ПИН-код)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C667244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  <w:p w14:paraId="713A5645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Идентификатором (ID) пользователя может быть любое число от 0 до 986.</w:t>
            </w:r>
          </w:p>
        </w:tc>
      </w:tr>
      <w:tr w:rsidR="000E62D5" w:rsidRPr="00D22404" w14:paraId="5B8A53E2" w14:textId="77777777" w:rsidTr="002D2A33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85A9156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864824" w14:textId="06A97B8C" w:rsidR="000E62D5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7D1818C" w14:textId="77777777" w:rsidR="00D8644A" w:rsidRDefault="00D8644A" w:rsidP="002D2A33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</w:p>
    <w:p w14:paraId="64C0F7E4" w14:textId="7CE993A1" w:rsidR="00840C36" w:rsidRPr="00D8644A" w:rsidRDefault="00840C36" w:rsidP="002D2A33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Добавление авторизованного пользователя</w:t>
      </w:r>
    </w:p>
    <w:p w14:paraId="59F2CA28" w14:textId="77777777" w:rsidR="004F3B05" w:rsidRPr="00D8644A" w:rsidRDefault="00840C36" w:rsidP="002D2A33">
      <w:pPr>
        <w:widowControl w:val="0"/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(ID пользователя = 987, длина ПИН-кода: от 4 до 6 цифр)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5"/>
        <w:gridCol w:w="5214"/>
      </w:tblGrid>
      <w:tr w:rsidR="004F3B05" w:rsidRPr="00D8644A" w14:paraId="09556E55" w14:textId="77777777" w:rsidTr="002D2A33">
        <w:trPr>
          <w:trHeight w:val="144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24242B0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30531D4" w14:textId="0F83CCE1" w:rsidR="004F3B05" w:rsidRPr="00D8644A" w:rsidRDefault="002428C9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F3B05" w:rsidRPr="00D8644A" w14:paraId="5772C591" w14:textId="77777777" w:rsidTr="002D2A33">
        <w:trPr>
          <w:trHeight w:val="173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D765DF7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0FF9137" w14:textId="0227BFE8" w:rsidR="004F3B05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40C36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4F3B05" w:rsidRPr="00D8644A" w14:paraId="674045BA" w14:textId="77777777" w:rsidTr="002D2A33">
        <w:trPr>
          <w:trHeight w:val="54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9123CAA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BAE42A9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 / Ввод 8/10-значного Номера карты) #</w:t>
            </w:r>
          </w:p>
        </w:tc>
      </w:tr>
      <w:tr w:rsidR="004F3B05" w:rsidRPr="00D8644A" w14:paraId="3A693614" w14:textId="77777777" w:rsidTr="002D2A33">
        <w:trPr>
          <w:trHeight w:val="173"/>
        </w:trPr>
        <w:tc>
          <w:tcPr>
            <w:tcW w:w="4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7BFE5FC" w14:textId="77777777" w:rsidR="004F3B05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7E6C03A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62F0F" w:rsidRPr="00D8644A" w14:paraId="51EDA1DB" w14:textId="77777777" w:rsidTr="002D2A33">
        <w:trPr>
          <w:trHeight w:val="173"/>
        </w:trPr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14C8244" w14:textId="77777777" w:rsidR="00E62F0F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2E6537" w14:textId="77777777" w:rsidR="00E62F0F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</w:tc>
      </w:tr>
      <w:tr w:rsidR="00E62F0F" w:rsidRPr="00D8644A" w14:paraId="5EC94E43" w14:textId="77777777" w:rsidTr="002D2A33">
        <w:trPr>
          <w:trHeight w:val="173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4673536" w14:textId="77777777" w:rsidR="00E62F0F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712C9D" w14:textId="38CE3F25" w:rsidR="00E62F0F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46E2E94" w14:textId="77777777" w:rsidR="00D8644A" w:rsidRDefault="00D8644A" w:rsidP="00D8644A">
      <w:pPr>
        <w:tabs>
          <w:tab w:val="left" w:pos="6465"/>
        </w:tabs>
        <w:jc w:val="left"/>
        <w:rPr>
          <w:rFonts w:ascii="Montserrat" w:hAnsi="Montserrat" w:cstheme="minorHAnsi"/>
          <w:b/>
          <w:sz w:val="20"/>
          <w:szCs w:val="20"/>
        </w:rPr>
      </w:pPr>
    </w:p>
    <w:p w14:paraId="70E2D66A" w14:textId="7AB95E93" w:rsidR="00802BC2" w:rsidRPr="00D8644A" w:rsidRDefault="00802BC2" w:rsidP="00D8644A">
      <w:pPr>
        <w:tabs>
          <w:tab w:val="left" w:pos="6465"/>
        </w:tabs>
        <w:jc w:val="left"/>
        <w:rPr>
          <w:rFonts w:ascii="Montserrat" w:hAnsi="Montserrat" w:cstheme="minorHAnsi"/>
          <w:b/>
          <w:sz w:val="20"/>
          <w:szCs w:val="20"/>
        </w:rPr>
      </w:pPr>
      <w:r w:rsidRPr="00D8644A">
        <w:rPr>
          <w:rFonts w:ascii="Montserrat" w:hAnsi="Montserrat" w:cstheme="minorHAnsi"/>
          <w:b/>
          <w:sz w:val="20"/>
          <w:szCs w:val="20"/>
        </w:rPr>
        <w:lastRenderedPageBreak/>
        <w:t>Замечание:</w:t>
      </w:r>
    </w:p>
    <w:p w14:paraId="49488729" w14:textId="02D0E896" w:rsidR="00802BC2" w:rsidRDefault="00802BC2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Авторизованный пользователь может использовать карту или ПИН-код. После чтения карты / ввода ПИН-кода авторизованного пользователя никто из действительных пользователей не сможет получить доступ. Считайте карту или введите ПИН-код авторизованного пользователя снова – тогда все действительные пользователи снова смогут получить доступ.</w:t>
      </w:r>
    </w:p>
    <w:p w14:paraId="237768EF" w14:textId="77777777" w:rsidR="00516F17" w:rsidRPr="00D8644A" w:rsidRDefault="00516F17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</w:p>
    <w:p w14:paraId="7E760409" w14:textId="77777777" w:rsidR="00233E43" w:rsidRPr="00D8644A" w:rsidRDefault="00802BC2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 xml:space="preserve">Добавление пользователей с функцией подачи сигнала тревоги «Паника» </w:t>
      </w:r>
    </w:p>
    <w:p w14:paraId="1085CCCD" w14:textId="77777777" w:rsidR="00802BC2" w:rsidRPr="00D8644A" w:rsidRDefault="00802BC2" w:rsidP="00233E43">
      <w:pPr>
        <w:widowControl w:val="0"/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(ID пользователя = 988 или 989; длина ПИН-кода: 4-6 цифр, кроме 8888).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390510" w:rsidRPr="00D8644A" w14:paraId="76E9C911" w14:textId="77777777" w:rsidTr="0020355D">
        <w:trPr>
          <w:trHeight w:val="1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80E8DF1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1683C9A" w14:textId="0F6994F7" w:rsidR="00390510" w:rsidRPr="00D8644A" w:rsidRDefault="002428C9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390510" w:rsidRPr="00D8644A" w14:paraId="6F638DA2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1D38B50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B943289" w14:textId="55F71FA5" w:rsidR="00390510" w:rsidRPr="00D8644A" w:rsidRDefault="0023273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390510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390510" w:rsidRPr="00D8644A" w14:paraId="4142478E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3D64DB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352F9B5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 / Ввод 8/10-значного Номера карты) #</w:t>
            </w:r>
          </w:p>
        </w:tc>
      </w:tr>
      <w:tr w:rsidR="00390510" w:rsidRPr="00D8644A" w14:paraId="13D8EAEE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BFF245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CBE192F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90510" w:rsidRPr="00D8644A" w14:paraId="159D3AF1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3B9718D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ПИН-кода: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45CD77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  <w:p w14:paraId="1CE8449F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(ID пользователя – это число 988 или 989).</w:t>
            </w:r>
          </w:p>
        </w:tc>
      </w:tr>
      <w:tr w:rsidR="00390510" w:rsidRPr="00D8644A" w14:paraId="3A9CCAFB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BEAE559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D6D7136" w14:textId="752CAE55" w:rsidR="00390510" w:rsidRPr="00D8644A" w:rsidRDefault="0023273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C23D906" w14:textId="77777777" w:rsidR="00802BC2" w:rsidRPr="00D8644A" w:rsidRDefault="00802BC2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Добавление пользователей-посетителей</w:t>
      </w:r>
    </w:p>
    <w:p w14:paraId="76498CD9" w14:textId="77777777" w:rsidR="00802BC2" w:rsidRPr="00D8644A" w:rsidRDefault="00802BC2" w:rsidP="006B0895">
      <w:pPr>
        <w:widowControl w:val="0"/>
        <w:spacing w:before="0" w:after="12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(ID пользователей = 990-999; длина ПИН-кода: 4-6 цифр, кроме 8888). Имеется 10 сочетаний ПИН-кодов / карточек посетителей, для которых задается определенное количество раз использования (до 10). После определенного количества раз ввода (например, пяти раз), пара ПИН-код / карточка автоматически становятся недействительными.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DA19F0" w:rsidRPr="00D8644A" w14:paraId="49ACC68B" w14:textId="77777777" w:rsidTr="0020355D">
        <w:trPr>
          <w:trHeight w:val="1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EAD6095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C5F28CA" w14:textId="56F8A098" w:rsidR="00DA19F0" w:rsidRPr="00D8644A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DA19F0" w:rsidRPr="00D8644A" w14:paraId="0BC6FC79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499153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58D3EE" w14:textId="24D46837" w:rsidR="00DA19F0" w:rsidRPr="00D8644A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DA19F0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DA19F0" w:rsidRPr="00D8644A" w14:paraId="6A0C6D5F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BD06B79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5B7DFAB" w14:textId="77777777" w:rsidR="00DA19F0" w:rsidRPr="00D8644A" w:rsidRDefault="001B730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(0-9) # (Чтение карты) / (Ввод 8/10-значного Номера карты) #</w:t>
            </w:r>
          </w:p>
        </w:tc>
      </w:tr>
      <w:tr w:rsidR="00DA19F0" w:rsidRPr="00D8644A" w14:paraId="02CCB24F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9CCD5F0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2383EC4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A19F0" w:rsidRPr="00D8644A" w14:paraId="55DCF93D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1E130A8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7145A1A" w14:textId="77777777" w:rsidR="001B7309" w:rsidRPr="00D8644A" w:rsidRDefault="001B730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(0-9) # (ПИН-код) #</w:t>
            </w:r>
          </w:p>
          <w:p w14:paraId="22D16358" w14:textId="77777777" w:rsidR="00DA19F0" w:rsidRPr="00D8644A" w:rsidRDefault="001B730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(0-9 - разрешенное количество раз использования, 0 соответствует 10-ти).</w:t>
            </w:r>
          </w:p>
        </w:tc>
      </w:tr>
      <w:tr w:rsidR="00DA19F0" w:rsidRPr="00D8644A" w14:paraId="3DA1532A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5283F0" w14:textId="77777777" w:rsidR="00DA19F0" w:rsidRPr="00D8644A" w:rsidRDefault="009A7E56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D9C3B73" w14:textId="5166D3E6" w:rsidR="00DA19F0" w:rsidRPr="00D8644A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CA83E75" w14:textId="77777777" w:rsidR="00516F17" w:rsidRPr="00D8644A" w:rsidRDefault="00516F17" w:rsidP="00516F17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</w:p>
    <w:p w14:paraId="7100486C" w14:textId="1BD0B4C7" w:rsidR="00802BC2" w:rsidRPr="002428C9" w:rsidRDefault="00802BC2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2428C9">
        <w:rPr>
          <w:rFonts w:ascii="Montserrat" w:hAnsi="Montserrat" w:cstheme="minorHAnsi"/>
          <w:b/>
          <w:sz w:val="24"/>
          <w:szCs w:val="24"/>
        </w:rPr>
        <w:t>Изменение ПИН-кода пользователей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0"/>
        <w:gridCol w:w="5214"/>
      </w:tblGrid>
      <w:tr w:rsidR="00F47FF4" w:rsidRPr="00D22404" w14:paraId="09A4C607" w14:textId="77777777" w:rsidTr="00E41BAE">
        <w:trPr>
          <w:trHeight w:val="144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2E75318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F6B7CEF" w14:textId="7BA606CD" w:rsidR="00F47FF4" w:rsidRPr="002428C9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F47FF4" w:rsidRPr="00D22404" w14:paraId="6C3C45EF" w14:textId="77777777" w:rsidTr="0020355D">
        <w:trPr>
          <w:trHeight w:val="17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14DAEEC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b/>
                <w:sz w:val="20"/>
                <w:szCs w:val="20"/>
              </w:rPr>
              <w:t>Примечание: Приведенные ниже действия выполняются вне режима программирования, пользователи могут выполнить их самостоятельно</w:t>
            </w:r>
          </w:p>
        </w:tc>
      </w:tr>
      <w:tr w:rsidR="00F47FF4" w:rsidRPr="00D22404" w14:paraId="4D894867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F53D67C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2. Изменение ПИН-кода: По карте</w:t>
            </w:r>
          </w:p>
          <w:p w14:paraId="2E584C35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(при добавлении карт ПИН-код (8888) будет присвоен картам автоматически)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C705C15" w14:textId="0151BF7E" w:rsidR="00F47FF4" w:rsidRPr="002428C9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F47FF4" w:rsidRPr="002428C9">
              <w:rPr>
                <w:rFonts w:ascii="Montserrat" w:hAnsi="Montserrat" w:cstheme="minorHAnsi"/>
                <w:b/>
                <w:sz w:val="20"/>
                <w:szCs w:val="20"/>
              </w:rPr>
              <w:t xml:space="preserve"> (Чтение карты) # (Старый ПИН-код) # (Новый ПИН-код) # (Повторить новый ПИН-код) # </w:t>
            </w:r>
          </w:p>
        </w:tc>
      </w:tr>
      <w:tr w:rsidR="00F47FF4" w:rsidRPr="00D22404" w14:paraId="6237760C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AB68CB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2. Изменение ПИН-кода: По ПИН-коду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8DFF144" w14:textId="464C865F" w:rsidR="00F47FF4" w:rsidRPr="002428C9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F47FF4" w:rsidRPr="002428C9">
              <w:rPr>
                <w:rFonts w:ascii="Montserrat" w:hAnsi="Montserrat" w:cstheme="minorHAnsi"/>
                <w:b/>
                <w:sz w:val="20"/>
                <w:szCs w:val="20"/>
              </w:rPr>
              <w:t xml:space="preserve"> (ID пользователя) # (Старый ПИН-код) # (Новый ПИН-код) # (Повторить новый ПИН-код) #</w:t>
            </w:r>
          </w:p>
        </w:tc>
      </w:tr>
      <w:tr w:rsidR="00F47FF4" w:rsidRPr="00D22404" w14:paraId="58F8BEAD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B89AFB" w14:textId="77777777" w:rsidR="00F47FF4" w:rsidRPr="002428C9" w:rsidRDefault="0024257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1E42E3" w14:textId="1F899CB2" w:rsidR="00F47FF4" w:rsidRPr="002428C9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9B7E63C" w14:textId="77777777" w:rsidR="009C4285" w:rsidRPr="00516F17" w:rsidRDefault="009C4285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16F17">
        <w:rPr>
          <w:rFonts w:ascii="Montserrat" w:hAnsi="Montserrat" w:cstheme="minorHAnsi"/>
          <w:b/>
          <w:sz w:val="24"/>
          <w:szCs w:val="24"/>
        </w:rPr>
        <w:t>Удаление пользователей</w:t>
      </w:r>
    </w:p>
    <w:tbl>
      <w:tblPr>
        <w:tblW w:w="965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64"/>
      </w:tblGrid>
      <w:tr w:rsidR="00F47FF4" w:rsidRPr="00D22404" w14:paraId="08649056" w14:textId="77777777" w:rsidTr="0020355D">
        <w:trPr>
          <w:trHeight w:val="20"/>
        </w:trPr>
        <w:tc>
          <w:tcPr>
            <w:tcW w:w="439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F088181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6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45D3FC8" w14:textId="1B09F69D" w:rsidR="00F47FF4" w:rsidRPr="00516F17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F47FF4" w:rsidRPr="00D22404" w14:paraId="55C19A82" w14:textId="77777777" w:rsidTr="0020355D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01DAF5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6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339A6D3" w14:textId="26F646D5" w:rsidR="00F47FF4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F47FF4"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F47FF4" w:rsidRPr="00D22404" w14:paraId="04CA1459" w14:textId="77777777" w:rsidTr="00516F1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514D5C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lastRenderedPageBreak/>
              <w:t>2. Удаление пользователя: По карте / ПИН-коду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11B4FC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 (Чтение карты) / (Ввод ПИН-кода) #</w:t>
            </w:r>
          </w:p>
          <w:p w14:paraId="5B591D68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Пользователей можно удалять последовательно.</w:t>
            </w:r>
          </w:p>
        </w:tc>
      </w:tr>
      <w:tr w:rsidR="00F47FF4" w:rsidRPr="00D22404" w14:paraId="5BB439BA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77B4D95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05C3043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FF4" w:rsidRPr="00D22404" w14:paraId="002638ED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C178809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ID пользователя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CA9797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2 (ID пользователя) #</w:t>
            </w:r>
          </w:p>
        </w:tc>
      </w:tr>
      <w:tr w:rsidR="00F47FF4" w:rsidRPr="00D22404" w14:paraId="511DB89A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6290FF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161699E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FF4" w:rsidRPr="00D22404" w14:paraId="0CC7F267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3FBC7D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номеру карты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42F11BB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2 (Ввод 8/10-значного Номера карты) #</w:t>
            </w:r>
          </w:p>
        </w:tc>
      </w:tr>
      <w:tr w:rsidR="00F47FF4" w:rsidRPr="00D22404" w14:paraId="2653E42C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AB071F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3D28D2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FF4" w:rsidRPr="00D22404" w14:paraId="275F417E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B652454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Удаление ВСЕХ пользователей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2F9B21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2 (Мастер-код) # </w:t>
            </w:r>
          </w:p>
        </w:tc>
      </w:tr>
      <w:tr w:rsidR="00F47FF4" w:rsidRPr="00D22404" w14:paraId="08D27443" w14:textId="77777777" w:rsidTr="0020355D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C604609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6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46B70C7" w14:textId="26EBE4E9" w:rsidR="00F47FF4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CC2EC62" w14:textId="77777777" w:rsidR="00E52777" w:rsidRPr="00516F17" w:rsidRDefault="00E52777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16F17">
        <w:rPr>
          <w:rFonts w:ascii="Montserrat" w:hAnsi="Montserrat" w:cstheme="minorHAnsi"/>
          <w:b/>
          <w:sz w:val="24"/>
          <w:szCs w:val="24"/>
        </w:rPr>
        <w:t>Настройка конфигурации реле</w:t>
      </w:r>
    </w:p>
    <w:p w14:paraId="2CF32E5D" w14:textId="77777777" w:rsidR="00E52777" w:rsidRPr="00516F17" w:rsidRDefault="00E52777" w:rsidP="00E41BAE">
      <w:pPr>
        <w:widowControl w:val="0"/>
        <w:spacing w:before="0" w:after="8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16F17">
        <w:rPr>
          <w:rFonts w:ascii="Montserrat" w:hAnsi="Montserrat" w:cstheme="minorHAnsi"/>
          <w:sz w:val="20"/>
          <w:szCs w:val="20"/>
        </w:rPr>
        <w:t>Конфигурация реле определяет поведение выходного реле при активации.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A90975" w:rsidRPr="00516F17" w14:paraId="5580605B" w14:textId="77777777" w:rsidTr="0020355D">
        <w:trPr>
          <w:trHeight w:val="1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846798F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2B21946" w14:textId="76CE9156" w:rsidR="00A90975" w:rsidRPr="00516F17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A90975" w:rsidRPr="00516F17" w14:paraId="42BE70B5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FD594D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A57BB6F" w14:textId="1D358DEA" w:rsidR="00A90975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A90975"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A90975" w:rsidRPr="00516F17" w14:paraId="6C7919B4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F6B25D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Импульсный режим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254EC2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3 (1-99) #</w:t>
            </w:r>
            <w:r w:rsidRPr="00516F1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  <w:p w14:paraId="274B526D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Время активации реле составляет от 1 до 99 секунд</w:t>
            </w:r>
          </w:p>
          <w:p w14:paraId="0FA5F372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(настройка по умолчанию: 5 секунд)</w:t>
            </w:r>
          </w:p>
        </w:tc>
      </w:tr>
      <w:tr w:rsidR="00A90975" w:rsidRPr="00516F17" w14:paraId="01F09591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DBFE8E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C18AA5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A90975" w:rsidRPr="00516F17" w14:paraId="4D448A98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A682F1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Триггерный режим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FA11EC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3 0 #</w:t>
            </w:r>
          </w:p>
          <w:p w14:paraId="178E6850" w14:textId="6A24B54E" w:rsidR="00A90975" w:rsidRPr="00516F17" w:rsidRDefault="000E6B08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Реле будет работать в триггерном режиме – будет переключаться в противоположное состояние при считывании карты или вводе ПИН-кода.</w:t>
            </w:r>
          </w:p>
        </w:tc>
      </w:tr>
      <w:tr w:rsidR="00A90975" w:rsidRPr="00516F17" w14:paraId="4344E72A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985D8A3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D4C2DF" w14:textId="78C4EEA7" w:rsidR="00A90975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7396B70" w14:textId="77777777" w:rsidR="00152397" w:rsidRPr="00152397" w:rsidRDefault="00152397" w:rsidP="00152397">
      <w:pPr>
        <w:jc w:val="both"/>
      </w:pPr>
    </w:p>
    <w:p w14:paraId="0210C653" w14:textId="0DEFD894" w:rsidR="00152397" w:rsidRDefault="00152397">
      <w:pPr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br w:type="page"/>
      </w:r>
    </w:p>
    <w:p w14:paraId="4564FD5D" w14:textId="00CDF687" w:rsidR="00E52777" w:rsidRPr="00516F17" w:rsidRDefault="00E52777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16F17">
        <w:rPr>
          <w:rFonts w:ascii="Montserrat" w:hAnsi="Montserrat" w:cstheme="minorHAnsi"/>
          <w:b/>
          <w:sz w:val="24"/>
          <w:szCs w:val="24"/>
        </w:rPr>
        <w:lastRenderedPageBreak/>
        <w:t>Настройка режима доступа</w:t>
      </w:r>
    </w:p>
    <w:p w14:paraId="4E58C116" w14:textId="77777777" w:rsidR="00E52777" w:rsidRPr="00516F17" w:rsidRDefault="00E52777" w:rsidP="006B0895">
      <w:pPr>
        <w:widowControl w:val="0"/>
        <w:spacing w:before="0" w:after="8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516F17">
        <w:rPr>
          <w:rFonts w:ascii="Montserrat" w:hAnsi="Montserrat" w:cstheme="minorHAnsi"/>
          <w:sz w:val="20"/>
          <w:szCs w:val="20"/>
        </w:rPr>
        <w:t>В режиме многопользовательского доступа интервал считывания не может превышать 5 секунд, в противном случае устройство автоматически перейдет в режим ожидания.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D65B9A" w:rsidRPr="00516F17" w14:paraId="5FDE2FDC" w14:textId="77777777" w:rsidTr="002D2601">
        <w:trPr>
          <w:trHeight w:val="20"/>
        </w:trPr>
        <w:tc>
          <w:tcPr>
            <w:tcW w:w="439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DF43CD6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DCEC165" w14:textId="43AAD4C7" w:rsidR="00D65B9A" w:rsidRPr="00516F17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D65B9A" w:rsidRPr="00516F17" w14:paraId="7B6357AD" w14:textId="77777777" w:rsidTr="002D2601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DEE189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67F4413" w14:textId="2AF70679" w:rsidR="00D65B9A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D65B9A"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D65B9A" w:rsidRPr="00516F17" w14:paraId="6714946C" w14:textId="77777777" w:rsidTr="002D2601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D2792B1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карте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335A1A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0 #</w:t>
            </w:r>
          </w:p>
        </w:tc>
      </w:tr>
      <w:tr w:rsidR="00D65B9A" w:rsidRPr="00516F17" w14:paraId="280E6920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B8EF28A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FB62E9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5CCE70D0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E3BA5B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ПИН-коду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7104B4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1 #</w:t>
            </w:r>
          </w:p>
        </w:tc>
      </w:tr>
      <w:tr w:rsidR="00D65B9A" w:rsidRPr="00516F17" w14:paraId="4A7A6C38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6CACC7A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135A42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48E0A8F3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967CCE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карте + ПИН-коду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93ECA39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2 #</w:t>
            </w:r>
          </w:p>
        </w:tc>
      </w:tr>
      <w:tr w:rsidR="00D65B9A" w:rsidRPr="00516F17" w14:paraId="7C52BC63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BE4D9D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B469FC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3F6E0F0E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122BFC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карте или ПИН-коду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2E2C81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3 #</w:t>
            </w:r>
            <w:r w:rsidRPr="00516F1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D65B9A" w:rsidRPr="00516F17" w14:paraId="060D164C" w14:textId="77777777" w:rsidTr="002D2601"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445CC8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A8568C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098EF98D" w14:textId="77777777" w:rsidTr="002D2601">
        <w:trPr>
          <w:trHeight w:val="20"/>
        </w:trPr>
        <w:tc>
          <w:tcPr>
            <w:tcW w:w="4395" w:type="dxa"/>
            <w:tcBorders>
              <w:top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1D287E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Многопользовательский доступ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CA73D2B" w14:textId="77777777" w:rsidR="001A65C9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3 (2-9) #</w:t>
            </w:r>
          </w:p>
          <w:p w14:paraId="16E27AD5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(Дверь будет открыта только после идентификации действительных пользователей в количестве от 2 до 9 - согласно этой настройке).</w:t>
            </w:r>
          </w:p>
        </w:tc>
      </w:tr>
      <w:tr w:rsidR="00D65B9A" w:rsidRPr="00516F17" w14:paraId="79385F65" w14:textId="77777777" w:rsidTr="002D2601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08443A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2E5324" w14:textId="1A2A8820" w:rsidR="00D65B9A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36990D5" w14:textId="77777777" w:rsidR="00152397" w:rsidRPr="003B3D9E" w:rsidRDefault="00152397" w:rsidP="0015239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2" w:name="_Hlk181359481"/>
      <w:r w:rsidRPr="00827292">
        <w:rPr>
          <w:rFonts w:ascii="Montserrat" w:hAnsi="Montserrat" w:cstheme="minorHAnsi"/>
          <w:b/>
          <w:sz w:val="24"/>
          <w:szCs w:val="24"/>
        </w:rPr>
        <w:t xml:space="preserve">Настройка тревоги </w:t>
      </w:r>
      <w:r>
        <w:rPr>
          <w:rFonts w:ascii="Montserrat" w:hAnsi="Montserrat" w:cstheme="minorHAnsi"/>
          <w:b/>
          <w:sz w:val="24"/>
          <w:szCs w:val="24"/>
        </w:rPr>
        <w:t>и</w:t>
      </w:r>
      <w:r w:rsidRPr="00827292">
        <w:rPr>
          <w:rFonts w:ascii="Montserrat" w:hAnsi="Montserrat" w:cstheme="minorHAnsi"/>
          <w:b/>
          <w:sz w:val="24"/>
          <w:szCs w:val="24"/>
        </w:rPr>
        <w:t xml:space="preserve"> </w:t>
      </w:r>
      <w:r>
        <w:rPr>
          <w:rFonts w:ascii="Montserrat" w:hAnsi="Montserrat" w:cstheme="minorHAnsi"/>
          <w:b/>
          <w:sz w:val="24"/>
          <w:szCs w:val="24"/>
        </w:rPr>
        <w:t>блокировки устройства</w:t>
      </w:r>
    </w:p>
    <w:bookmarkEnd w:id="2"/>
    <w:p w14:paraId="3248FA89" w14:textId="77777777" w:rsidR="00152397" w:rsidRPr="00827292" w:rsidRDefault="00152397" w:rsidP="00152397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Блокировка устройства </w:t>
      </w:r>
      <w:r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выдач</w:t>
      </w:r>
      <w:r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сигнала тревоги срабатыва</w:t>
      </w:r>
      <w:r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т после 10 </w:t>
      </w:r>
      <w:r>
        <w:rPr>
          <w:rFonts w:ascii="Montserrat" w:hAnsi="Montserrat"/>
          <w:sz w:val="20"/>
          <w:szCs w:val="20"/>
        </w:rPr>
        <w:t>попыток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считывания неверных карт / ввода</w:t>
      </w:r>
      <w:r w:rsidRPr="00827292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неверных ПИН-кодов</w:t>
      </w:r>
      <w:r w:rsidRPr="00382410">
        <w:rPr>
          <w:rFonts w:ascii="Montserrat" w:hAnsi="Montserrat"/>
          <w:sz w:val="20"/>
          <w:szCs w:val="20"/>
        </w:rPr>
        <w:t xml:space="preserve"> (</w:t>
      </w:r>
      <w:r>
        <w:rPr>
          <w:rFonts w:ascii="Montserrat" w:hAnsi="Montserrat"/>
          <w:sz w:val="20"/>
          <w:szCs w:val="20"/>
        </w:rPr>
        <w:t>по умолчанию эта функция отключена</w:t>
      </w:r>
      <w:r w:rsidRPr="00382410">
        <w:rPr>
          <w:rFonts w:ascii="Montserrat" w:hAnsi="Montserrat"/>
          <w:sz w:val="20"/>
          <w:szCs w:val="20"/>
        </w:rPr>
        <w:t>). Д</w:t>
      </w:r>
      <w:r>
        <w:rPr>
          <w:rFonts w:ascii="Montserrat" w:hAnsi="Montserrat"/>
          <w:sz w:val="20"/>
          <w:szCs w:val="20"/>
        </w:rPr>
        <w:t>оступно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два режима работы</w:t>
      </w:r>
      <w:r w:rsidRPr="00382410">
        <w:rPr>
          <w:rFonts w:ascii="Montserrat" w:hAnsi="Montserrat"/>
          <w:sz w:val="20"/>
          <w:szCs w:val="20"/>
        </w:rPr>
        <w:t>:</w:t>
      </w:r>
      <w:r w:rsidRPr="00382410">
        <w:rPr>
          <w:rFonts w:ascii="Montserrat" w:hAnsi="Montserrat"/>
          <w:sz w:val="20"/>
          <w:szCs w:val="20"/>
        </w:rPr>
        <w:br/>
        <w:t>- </w:t>
      </w:r>
      <w:r>
        <w:rPr>
          <w:rFonts w:ascii="Montserrat" w:hAnsi="Montserrat"/>
          <w:sz w:val="20"/>
          <w:szCs w:val="20"/>
        </w:rPr>
        <w:t xml:space="preserve">Блокировка устройства - </w:t>
      </w:r>
      <w:r w:rsidRPr="00382410">
        <w:rPr>
          <w:rFonts w:ascii="Montserrat" w:hAnsi="Montserrat"/>
          <w:sz w:val="20"/>
          <w:szCs w:val="20"/>
        </w:rPr>
        <w:t xml:space="preserve">запрет доступа в течение 10 минут; </w:t>
      </w:r>
      <w:r w:rsidRPr="00382410">
        <w:rPr>
          <w:rFonts w:ascii="Montserrat" w:hAnsi="Montserrat"/>
          <w:sz w:val="20"/>
          <w:szCs w:val="20"/>
        </w:rPr>
        <w:br/>
        <w:t>- </w:t>
      </w:r>
      <w:r>
        <w:rPr>
          <w:rFonts w:ascii="Montserrat" w:hAnsi="Montserrat"/>
          <w:sz w:val="20"/>
          <w:szCs w:val="20"/>
        </w:rPr>
        <w:t>Тревога - п</w:t>
      </w:r>
      <w:r>
        <w:rPr>
          <w:rFonts w:ascii="Montserrat" w:hAnsi="Montserrat" w:cstheme="minorHAnsi"/>
          <w:sz w:val="20"/>
          <w:szCs w:val="20"/>
        </w:rPr>
        <w:t xml:space="preserve">одача сигнала тревоги в течении заданного времени с возможностью его отключения </w:t>
      </w:r>
      <w:r w:rsidRPr="00827292">
        <w:rPr>
          <w:rFonts w:ascii="Montserrat" w:hAnsi="Montserrat" w:cstheme="minorHAnsi"/>
          <w:sz w:val="20"/>
          <w:szCs w:val="20"/>
        </w:rPr>
        <w:t xml:space="preserve">после предъявления действительной карты / ввода действительного ПИН-кода или же ввода </w:t>
      </w:r>
      <w:r>
        <w:rPr>
          <w:rFonts w:ascii="Montserrat" w:hAnsi="Montserrat" w:cstheme="minorHAnsi"/>
          <w:sz w:val="20"/>
          <w:szCs w:val="20"/>
        </w:rPr>
        <w:t xml:space="preserve">Мастер </w:t>
      </w:r>
      <w:r w:rsidRPr="00827292">
        <w:rPr>
          <w:rFonts w:ascii="Montserrat" w:hAnsi="Montserrat" w:cstheme="minorHAnsi"/>
          <w:sz w:val="20"/>
          <w:szCs w:val="20"/>
        </w:rPr>
        <w:t xml:space="preserve">ПИН-кода / </w:t>
      </w:r>
      <w:r>
        <w:rPr>
          <w:rFonts w:ascii="Montserrat" w:hAnsi="Montserrat" w:cstheme="minorHAnsi"/>
          <w:sz w:val="20"/>
          <w:szCs w:val="20"/>
        </w:rPr>
        <w:t>Мастер-</w:t>
      </w:r>
      <w:r w:rsidRPr="00827292">
        <w:rPr>
          <w:rFonts w:ascii="Montserrat" w:hAnsi="Montserrat" w:cstheme="minorHAnsi"/>
          <w:sz w:val="20"/>
          <w:szCs w:val="20"/>
        </w:rPr>
        <w:t>карты</w:t>
      </w:r>
      <w:r>
        <w:rPr>
          <w:rFonts w:ascii="Montserrat" w:hAnsi="Montserrat" w:cstheme="minorHAnsi"/>
          <w:sz w:val="20"/>
          <w:szCs w:val="20"/>
        </w:rPr>
        <w:t>;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754020" w:rsidRPr="00D22404" w14:paraId="5E22EF33" w14:textId="77777777" w:rsidTr="0061095E">
        <w:trPr>
          <w:trHeight w:val="20"/>
        </w:trPr>
        <w:tc>
          <w:tcPr>
            <w:tcW w:w="446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9AB6F6D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0DE6058" w14:textId="3C8AC555" w:rsidR="00754020" w:rsidRPr="00152397" w:rsidRDefault="002428C9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754020" w:rsidRPr="00D22404" w14:paraId="4A991351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D3F728E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61ABB88" w14:textId="4A40B2E8" w:rsidR="00754020" w:rsidRPr="00152397" w:rsidRDefault="00232734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754020" w:rsidRPr="0015239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754020" w:rsidRPr="00D22404" w14:paraId="48E168DC" w14:textId="77777777" w:rsidTr="0061095E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86EC21" w14:textId="214D97AA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ОТКЛЮЧЕНИЕ блокировки устройства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1DA8CB" w14:textId="77777777" w:rsidR="00754020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0 #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754020" w:rsidRPr="00D22404" w14:paraId="609B633A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80962B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0DA5B9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754020" w:rsidRPr="00D22404" w14:paraId="202C714F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43A8AAE" w14:textId="5CABB723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ВКЛЮЧЕНИЕ блокировки устройства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E70131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1 #</w:t>
            </w:r>
          </w:p>
          <w:p w14:paraId="7D256F51" w14:textId="14EF8F5A" w:rsidR="00754020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Запрет доступа в течение 10 минут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152397" w:rsidRPr="00827292">
              <w:rPr>
                <w:rFonts w:ascii="Montserrat" w:hAnsi="Montserrat" w:cstheme="minorHAnsi"/>
                <w:sz w:val="20"/>
                <w:szCs w:val="20"/>
              </w:rPr>
              <w:t>(кнопка выхода при этом заблокирована не будет)</w:t>
            </w:r>
          </w:p>
        </w:tc>
      </w:tr>
      <w:tr w:rsidR="00754020" w:rsidRPr="00D22404" w14:paraId="1C42165A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03B957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DEA300B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754020" w:rsidRPr="00D22404" w14:paraId="65E9E217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E603404" w14:textId="2B72CA2D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2. ВКЛЮЧЕНИЕ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подачи сигнала т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>ревог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и</w:t>
            </w:r>
          </w:p>
          <w:p w14:paraId="3BB85592" w14:textId="11C9D391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длительности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сигнала тревоги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B78CE5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2 #</w:t>
            </w:r>
          </w:p>
          <w:p w14:paraId="01A4F248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5 (0-3) #</w:t>
            </w:r>
          </w:p>
          <w:p w14:paraId="2FEF5367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 = 1 минуте).</w:t>
            </w:r>
          </w:p>
          <w:p w14:paraId="0B5F6672" w14:textId="291C256C" w:rsidR="00754020" w:rsidRPr="00152397" w:rsidRDefault="00152397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Чтобы отключить звук</w:t>
            </w:r>
            <w:r>
              <w:rPr>
                <w:rFonts w:ascii="Montserrat" w:hAnsi="Montserrat" w:cstheme="minorHAnsi"/>
                <w:sz w:val="20"/>
                <w:szCs w:val="20"/>
              </w:rPr>
              <w:t xml:space="preserve"> до истечения времени тревоги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, потребуется ввести Мастер-код / предъявить Мастер-карту или предъявить действительную карту / ввести ПИН-код действительного пользователя.</w:t>
            </w:r>
          </w:p>
        </w:tc>
      </w:tr>
      <w:tr w:rsidR="00754020" w:rsidRPr="00D22404" w14:paraId="7E9BF46E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93772A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C4F7082" w14:textId="442C9C39" w:rsidR="00754020" w:rsidRPr="00152397" w:rsidRDefault="00232734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C6360E1" w14:textId="77777777" w:rsidR="00152397" w:rsidRPr="00325E70" w:rsidRDefault="00152397" w:rsidP="0015239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325E70">
        <w:rPr>
          <w:rFonts w:ascii="Montserrat" w:hAnsi="Montserrat" w:cstheme="minorHAnsi"/>
          <w:b/>
          <w:sz w:val="24"/>
          <w:szCs w:val="24"/>
        </w:rPr>
        <w:t xml:space="preserve">Настройка функции </w:t>
      </w:r>
      <w:r>
        <w:rPr>
          <w:rFonts w:ascii="Montserrat" w:hAnsi="Montserrat" w:cstheme="minorHAnsi"/>
          <w:b/>
          <w:sz w:val="24"/>
          <w:szCs w:val="24"/>
        </w:rPr>
        <w:t>контроля</w:t>
      </w:r>
      <w:r w:rsidRPr="00325E70">
        <w:rPr>
          <w:rFonts w:ascii="Montserrat" w:hAnsi="Montserrat" w:cstheme="minorHAnsi"/>
          <w:b/>
          <w:sz w:val="24"/>
          <w:szCs w:val="24"/>
        </w:rPr>
        <w:t xml:space="preserve"> двери</w:t>
      </w:r>
    </w:p>
    <w:p w14:paraId="3B887F4A" w14:textId="77777777" w:rsidR="00152397" w:rsidRPr="00A36DB5" w:rsidRDefault="00152397" w:rsidP="00152397">
      <w:pPr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  <w:bookmarkStart w:id="3" w:name="_Hlk181360208"/>
      <w:r>
        <w:rPr>
          <w:rFonts w:ascii="Montserrat" w:hAnsi="Montserrat"/>
          <w:sz w:val="20"/>
          <w:szCs w:val="20"/>
        </w:rPr>
        <w:t xml:space="preserve">Контроль двери можно активировать, </w:t>
      </w:r>
      <w:r w:rsidRPr="00A36DB5">
        <w:rPr>
          <w:rFonts w:ascii="Montserrat" w:hAnsi="Montserrat"/>
          <w:sz w:val="20"/>
          <w:szCs w:val="20"/>
        </w:rPr>
        <w:t>если к устройству подключен геркон двери или встроенный в замок датчик положения двери.</w:t>
      </w:r>
    </w:p>
    <w:bookmarkEnd w:id="3"/>
    <w:p w14:paraId="7E8814EB" w14:textId="77777777" w:rsidR="00152397" w:rsidRPr="00325E70" w:rsidRDefault="00152397" w:rsidP="00152397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325E70">
        <w:rPr>
          <w:rFonts w:ascii="Montserrat" w:hAnsi="Montserrat" w:cstheme="minorHAnsi"/>
          <w:b/>
          <w:sz w:val="20"/>
          <w:szCs w:val="20"/>
        </w:rPr>
        <w:t>Обнаружение оставленной открытой двери (DOTL)</w:t>
      </w:r>
    </w:p>
    <w:p w14:paraId="45976FCF" w14:textId="77777777" w:rsidR="00152397" w:rsidRPr="00382410" w:rsidRDefault="00152397" w:rsidP="00152397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сли дверь </w:t>
      </w:r>
      <w:r>
        <w:rPr>
          <w:rFonts w:ascii="Montserrat" w:hAnsi="Montserrat"/>
          <w:sz w:val="20"/>
          <w:szCs w:val="20"/>
        </w:rPr>
        <w:t xml:space="preserve">будет </w:t>
      </w:r>
      <w:r w:rsidRPr="00382410">
        <w:rPr>
          <w:rFonts w:ascii="Montserrat" w:hAnsi="Montserrat"/>
          <w:sz w:val="20"/>
          <w:szCs w:val="20"/>
        </w:rPr>
        <w:t>откр</w:t>
      </w:r>
      <w:r>
        <w:rPr>
          <w:rFonts w:ascii="Montserrat" w:hAnsi="Montserrat"/>
          <w:sz w:val="20"/>
          <w:szCs w:val="20"/>
        </w:rPr>
        <w:t>ыта</w:t>
      </w:r>
      <w:r w:rsidRPr="00382410">
        <w:rPr>
          <w:rFonts w:ascii="Montserrat" w:hAnsi="Montserrat"/>
          <w:sz w:val="20"/>
          <w:szCs w:val="20"/>
        </w:rPr>
        <w:t xml:space="preserve"> нормально, но не закроется в течение 1 минуты, внутренний зуммер автоматически подаст звуковой сигнал, напоминающий о необходимости закрыть дверь. Для отключения звукового сигнала можно закрыть дверь, или его могут отключить администратор / действительные пользователи. В противном случае он будет продолжать звучать в течение заданного времени подачи сигнала тревоги.</w:t>
      </w:r>
    </w:p>
    <w:p w14:paraId="5DA93C87" w14:textId="77777777" w:rsidR="00152397" w:rsidRPr="00827292" w:rsidRDefault="00152397" w:rsidP="00152397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827292">
        <w:rPr>
          <w:rFonts w:ascii="Montserrat" w:hAnsi="Montserrat" w:cstheme="minorHAnsi"/>
          <w:b/>
          <w:sz w:val="20"/>
          <w:szCs w:val="20"/>
        </w:rPr>
        <w:t>Обнаружение принудительно открытой двери</w:t>
      </w:r>
    </w:p>
    <w:p w14:paraId="4083E933" w14:textId="77777777" w:rsidR="00152397" w:rsidRDefault="00152397" w:rsidP="00152397">
      <w:pPr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Если активирован контроль двери и</w:t>
      </w:r>
      <w:r w:rsidRPr="00382410">
        <w:rPr>
          <w:rFonts w:ascii="Montserrat" w:hAnsi="Montserrat"/>
          <w:sz w:val="20"/>
          <w:szCs w:val="20"/>
        </w:rPr>
        <w:t xml:space="preserve"> дверь открывается принудительно</w:t>
      </w:r>
      <w:r>
        <w:rPr>
          <w:rFonts w:ascii="Montserrat" w:hAnsi="Montserrat"/>
          <w:sz w:val="20"/>
          <w:szCs w:val="20"/>
        </w:rPr>
        <w:t xml:space="preserve"> (без использования ПИН-кода / карты/отпечатка)</w:t>
      </w:r>
      <w:r w:rsidRPr="00382410">
        <w:rPr>
          <w:rFonts w:ascii="Montserrat" w:hAnsi="Montserrat"/>
          <w:sz w:val="20"/>
          <w:szCs w:val="20"/>
        </w:rPr>
        <w:t xml:space="preserve">, срабатывают как внутренний зуммер, так и внешняя сигнализация (если таковая имеется). </w:t>
      </w:r>
      <w:r>
        <w:rPr>
          <w:rFonts w:ascii="Montserrat" w:hAnsi="Montserrat"/>
          <w:sz w:val="20"/>
          <w:szCs w:val="20"/>
        </w:rPr>
        <w:lastRenderedPageBreak/>
        <w:t>Тревога</w:t>
      </w:r>
      <w:r w:rsidRPr="00382410">
        <w:rPr>
          <w:rFonts w:ascii="Montserrat" w:hAnsi="Montserrat"/>
          <w:sz w:val="20"/>
          <w:szCs w:val="20"/>
        </w:rPr>
        <w:t xml:space="preserve"> мо</w:t>
      </w:r>
      <w:r>
        <w:rPr>
          <w:rFonts w:ascii="Montserrat" w:hAnsi="Montserrat"/>
          <w:sz w:val="20"/>
          <w:szCs w:val="20"/>
        </w:rPr>
        <w:t>жет</w:t>
      </w:r>
      <w:r w:rsidRPr="00382410">
        <w:rPr>
          <w:rFonts w:ascii="Montserrat" w:hAnsi="Montserrat"/>
          <w:sz w:val="20"/>
          <w:szCs w:val="20"/>
        </w:rPr>
        <w:t xml:space="preserve"> быть от</w:t>
      </w:r>
      <w:r>
        <w:rPr>
          <w:rFonts w:ascii="Montserrat" w:hAnsi="Montserrat"/>
          <w:sz w:val="20"/>
          <w:szCs w:val="20"/>
        </w:rPr>
        <w:t>менена</w:t>
      </w:r>
      <w:r w:rsidRPr="00382410">
        <w:rPr>
          <w:rFonts w:ascii="Montserrat" w:hAnsi="Montserrat"/>
          <w:sz w:val="20"/>
          <w:szCs w:val="20"/>
        </w:rPr>
        <w:t xml:space="preserve"> администратором или действительными пользователями, в противном случае сигнал тревоги будет активен в течение заданного времени подачи сигнала тревоги. 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941434" w:rsidRPr="00D22404" w14:paraId="63CA04FF" w14:textId="77777777" w:rsidTr="0061095E">
        <w:trPr>
          <w:trHeight w:val="20"/>
        </w:trPr>
        <w:tc>
          <w:tcPr>
            <w:tcW w:w="446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F03B49E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C34E1E0" w14:textId="35F85CB5" w:rsidR="00941434" w:rsidRPr="00152397" w:rsidRDefault="002428C9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941434" w:rsidRPr="00D22404" w14:paraId="63C4BD5F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2E946F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E015273" w14:textId="21DCE5D2" w:rsidR="00941434" w:rsidRPr="00152397" w:rsidRDefault="002327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941434" w:rsidRPr="0015239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941434" w:rsidRPr="00D22404" w14:paraId="6BB7DD05" w14:textId="77777777" w:rsidTr="0061095E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A1DD2D" w14:textId="39505ABB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2. Отключение функции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контроля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двери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5AEBDE6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3 #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941434" w:rsidRPr="00D22404" w14:paraId="3CCDF7D5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7A6F910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AD9230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941434" w:rsidRPr="00D22404" w14:paraId="3C44CF8E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4A9694A" w14:textId="58062044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2. Включение функции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контроля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двери</w:t>
            </w:r>
          </w:p>
          <w:p w14:paraId="32391D97" w14:textId="77777777" w:rsidR="00941434" w:rsidRPr="00152397" w:rsidRDefault="00941434" w:rsidP="00A84CB8">
            <w:pPr>
              <w:widowControl w:val="0"/>
              <w:spacing w:before="0" w:after="0" w:line="240" w:lineRule="auto"/>
              <w:ind w:left="20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Настройка длительности тревоги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430FE4C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4 #</w:t>
            </w:r>
          </w:p>
          <w:p w14:paraId="76989EA5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5 (0-3) #</w:t>
            </w:r>
          </w:p>
          <w:p w14:paraId="580B1581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 = 1 минуте)</w:t>
            </w:r>
          </w:p>
        </w:tc>
      </w:tr>
      <w:tr w:rsidR="00941434" w:rsidRPr="00D22404" w14:paraId="608D49B5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DB3E52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F2B16C" w14:textId="1A5E8F2C" w:rsidR="00941434" w:rsidRPr="00152397" w:rsidRDefault="002327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7519DEA" w14:textId="77777777" w:rsidR="006E556E" w:rsidRPr="00152397" w:rsidRDefault="006E556E" w:rsidP="006B0895">
      <w:pPr>
        <w:widowControl w:val="0"/>
        <w:spacing w:before="160" w:after="8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152397">
        <w:rPr>
          <w:rFonts w:ascii="Montserrat" w:hAnsi="Montserrat" w:cstheme="minorHAnsi"/>
          <w:sz w:val="20"/>
          <w:szCs w:val="20"/>
        </w:rPr>
        <w:t>Функция «</w:t>
      </w:r>
      <w:r w:rsidRPr="00152397">
        <w:rPr>
          <w:rFonts w:ascii="Montserrat" w:hAnsi="Montserrat" w:cstheme="minorHAnsi"/>
          <w:b/>
          <w:sz w:val="20"/>
          <w:szCs w:val="20"/>
        </w:rPr>
        <w:t>Настройка длительности тревоги</w:t>
      </w:r>
      <w:r w:rsidRPr="00152397">
        <w:rPr>
          <w:rFonts w:ascii="Montserrat" w:hAnsi="Montserrat" w:cstheme="minorHAnsi"/>
          <w:sz w:val="20"/>
          <w:szCs w:val="20"/>
        </w:rPr>
        <w:t>» применима также для тревоги при обнаружении несанкционированного доступа.</w:t>
      </w:r>
    </w:p>
    <w:p w14:paraId="0123E8D6" w14:textId="77777777" w:rsidR="006E556E" w:rsidRPr="00152397" w:rsidRDefault="007973D3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52397">
        <w:rPr>
          <w:rFonts w:ascii="Montserrat" w:hAnsi="Montserrat" w:cstheme="minorHAnsi"/>
          <w:b/>
          <w:sz w:val="24"/>
          <w:szCs w:val="24"/>
        </w:rPr>
        <w:t>Настройка звуковой и визуальной сигнализации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6E556E" w:rsidRPr="00D22404" w14:paraId="356B847F" w14:textId="77777777" w:rsidTr="00A84CB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9A81083" w14:textId="77777777" w:rsidR="006E556E" w:rsidRPr="00152397" w:rsidRDefault="006E556E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F8E6954" w14:textId="473ACD83" w:rsidR="006E556E" w:rsidRPr="00152397" w:rsidRDefault="002428C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E556E" w:rsidRPr="00D22404" w14:paraId="65E4C0C1" w14:textId="77777777" w:rsidTr="00A84CB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8C6D2D3" w14:textId="77777777" w:rsidR="006E556E" w:rsidRPr="00152397" w:rsidRDefault="006E556E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92EEEC" w14:textId="5E7F3EB9" w:rsidR="006E556E" w:rsidRPr="00152397" w:rsidRDefault="00232734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E556E" w:rsidRPr="0015239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666DF7" w:rsidRPr="00D22404" w14:paraId="39DFD760" w14:textId="77777777" w:rsidTr="00E00F4E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006B39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Управление звуковой сигнализацией</w:t>
            </w:r>
          </w:p>
          <w:p w14:paraId="2EB47F21" w14:textId="76C7BC30" w:rsidR="00666DF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Отключение звуковой сигнализации</w:t>
            </w:r>
          </w:p>
          <w:p w14:paraId="678B82CF" w14:textId="0D90A0EE" w:rsidR="00666DF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Включение звуковой сигнализации</w:t>
            </w:r>
          </w:p>
          <w:p w14:paraId="13C3910B" w14:textId="4D5AC7EC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970982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4B54BAE2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7 0 #</w:t>
            </w:r>
          </w:p>
          <w:p w14:paraId="29FF1546" w14:textId="67834E55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7 1 #</w:t>
            </w:r>
            <w:r>
              <w:rPr>
                <w:rFonts w:ascii="Montserrat" w:hAnsi="Montserrat" w:cstheme="minorHAnsi"/>
                <w:b/>
                <w:sz w:val="20"/>
                <w:szCs w:val="20"/>
              </w:rPr>
              <w:t xml:space="preserve">    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666DF7" w:rsidRPr="00D22404" w14:paraId="42606F0A" w14:textId="77777777" w:rsidTr="00322357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B565983" w14:textId="77777777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68473EF" w14:textId="77777777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666DF7" w:rsidRPr="00D22404" w14:paraId="29AEE1AA" w14:textId="77777777" w:rsidTr="00170078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EFB5585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Управление визуальной сигнализацией (светодиоды)</w:t>
            </w:r>
          </w:p>
          <w:p w14:paraId="6E255BBD" w14:textId="77777777" w:rsidR="00666DF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Светодиод всегда ОТКЛЮЧЕН</w:t>
            </w:r>
          </w:p>
          <w:p w14:paraId="0890BCF6" w14:textId="6DCD7357" w:rsidR="00666DF7" w:rsidRPr="0015239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Светодиод всегда ВКЛЮЧЕН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013BB6F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300A4BEC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160F5D5D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7 2 #</w:t>
            </w:r>
          </w:p>
          <w:p w14:paraId="310F0E93" w14:textId="1B91F4F7" w:rsidR="00666DF7" w:rsidRPr="00152397" w:rsidRDefault="00666DF7" w:rsidP="00666DF7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7 3 #</w:t>
            </w:r>
            <w:r>
              <w:rPr>
                <w:rFonts w:ascii="Montserrat" w:hAnsi="Montserrat" w:cstheme="minorHAnsi"/>
                <w:b/>
                <w:sz w:val="20"/>
                <w:szCs w:val="20"/>
              </w:rPr>
              <w:t xml:space="preserve">    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941434" w:rsidRPr="00D22404" w14:paraId="5200456A" w14:textId="77777777" w:rsidTr="00A84CB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13FC71" w14:textId="77777777" w:rsidR="00941434" w:rsidRPr="00152397" w:rsidRDefault="00941434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AC8520B" w14:textId="6E86F7B5" w:rsidR="00941434" w:rsidRPr="00152397" w:rsidRDefault="00232734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F73D00B" w14:textId="36824A90" w:rsidR="006E556E" w:rsidRPr="00666DF7" w:rsidRDefault="007973D3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66DF7">
        <w:rPr>
          <w:rFonts w:ascii="Montserrat" w:hAnsi="Montserrat" w:cstheme="minorHAnsi"/>
          <w:b/>
          <w:sz w:val="24"/>
          <w:szCs w:val="24"/>
        </w:rPr>
        <w:t xml:space="preserve">Использование Мастер-карты 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D07C89" w:rsidRPr="00666DF7" w14:paraId="4AA960F7" w14:textId="77777777" w:rsidTr="00A84CB8">
        <w:trPr>
          <w:trHeight w:val="20"/>
        </w:trPr>
        <w:tc>
          <w:tcPr>
            <w:tcW w:w="9639" w:type="dxa"/>
            <w:gridSpan w:val="2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9011C59" w14:textId="77777777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Добавление и удаление пользователей с помощью Мастер-карты</w:t>
            </w:r>
          </w:p>
        </w:tc>
      </w:tr>
      <w:tr w:rsidR="00D07C89" w:rsidRPr="00666DF7" w14:paraId="494FB24C" w14:textId="77777777" w:rsidTr="00A84CB8">
        <w:trPr>
          <w:trHeight w:val="20"/>
        </w:trPr>
        <w:tc>
          <w:tcPr>
            <w:tcW w:w="3261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EF9CD61" w14:textId="781F7694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Добавление пользователей карт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ы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/ ПИН-код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а</w:t>
            </w:r>
          </w:p>
        </w:tc>
        <w:tc>
          <w:tcPr>
            <w:tcW w:w="6378" w:type="dxa"/>
            <w:tcMar>
              <w:left w:w="85" w:type="dxa"/>
              <w:right w:w="85" w:type="dxa"/>
            </w:tcMar>
          </w:tcPr>
          <w:p w14:paraId="3048E06D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1.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</w:p>
          <w:p w14:paraId="76D6756F" w14:textId="77777777" w:rsidR="007E78EA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2.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или введите (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ПИН-код #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1C641A3D" w14:textId="77777777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Повторите шаг 2 для следующих пользователей</w:t>
            </w:r>
          </w:p>
          <w:p w14:paraId="474F53D3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3.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еще раз</w:t>
            </w:r>
          </w:p>
        </w:tc>
      </w:tr>
      <w:tr w:rsidR="00D07C89" w:rsidRPr="00666DF7" w14:paraId="77FE6251" w14:textId="77777777" w:rsidTr="00A84CB8">
        <w:trPr>
          <w:trHeight w:val="20"/>
        </w:trPr>
        <w:tc>
          <w:tcPr>
            <w:tcW w:w="3261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177F5FD" w14:textId="21C45059" w:rsidR="00D07C89" w:rsidRPr="00560369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Удаление пользователей карт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ы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/ ПИН-код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а</w:t>
            </w:r>
          </w:p>
        </w:tc>
        <w:tc>
          <w:tcPr>
            <w:tcW w:w="6378" w:type="dxa"/>
            <w:tcMar>
              <w:left w:w="85" w:type="dxa"/>
              <w:right w:w="85" w:type="dxa"/>
            </w:tcMar>
          </w:tcPr>
          <w:p w14:paraId="42249F5C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1.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 дважды в течение 5 секунд</w:t>
            </w:r>
          </w:p>
          <w:p w14:paraId="12026BF5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2.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или введите (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ПИН-код #)</w:t>
            </w:r>
          </w:p>
          <w:p w14:paraId="01F46030" w14:textId="77777777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Повторите шаг 2 для следующих пользователей</w:t>
            </w:r>
          </w:p>
          <w:p w14:paraId="171ABE2C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3.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еще раз</w:t>
            </w:r>
          </w:p>
        </w:tc>
      </w:tr>
    </w:tbl>
    <w:p w14:paraId="750EC771" w14:textId="77777777" w:rsidR="00A84CB8" w:rsidRPr="00666DF7" w:rsidRDefault="00A84CB8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53062A5E" w14:textId="77777777" w:rsidR="00802BC2" w:rsidRPr="005B7071" w:rsidRDefault="00802BC2" w:rsidP="0020355D">
      <w:pPr>
        <w:keepNext/>
        <w:pageBreakBefore/>
        <w:widowControl w:val="0"/>
        <w:spacing w:before="100" w:beforeAutospacing="1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B7071">
        <w:rPr>
          <w:rFonts w:ascii="Montserrat" w:hAnsi="Montserrat" w:cstheme="minorHAnsi"/>
          <w:b/>
          <w:sz w:val="24"/>
          <w:szCs w:val="24"/>
        </w:rPr>
        <w:lastRenderedPageBreak/>
        <w:t>Функции пользователей и сброс настроек до заводских</w:t>
      </w:r>
    </w:p>
    <w:p w14:paraId="392F2002" w14:textId="77777777" w:rsidR="005B7071" w:rsidRPr="004170F1" w:rsidRDefault="005B7071" w:rsidP="005B7071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Открытие двери:</w:t>
      </w:r>
      <w:r w:rsidRPr="004170F1">
        <w:rPr>
          <w:rFonts w:ascii="Montserrat" w:hAnsi="Montserrat" w:cstheme="minorHAnsi"/>
          <w:sz w:val="20"/>
          <w:szCs w:val="20"/>
        </w:rPr>
        <w:t xml:space="preserve"> Считайте действительную карту пользователя или введите действительный ПИН-код пользователя #.</w:t>
      </w:r>
    </w:p>
    <w:p w14:paraId="5FEBB7A7" w14:textId="77777777" w:rsidR="005B7071" w:rsidRPr="004170F1" w:rsidRDefault="005B7071" w:rsidP="005B7071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Снятие тревог:</w:t>
      </w:r>
      <w:r w:rsidRPr="004170F1">
        <w:rPr>
          <w:rFonts w:ascii="Montserrat" w:hAnsi="Montserrat" w:cstheme="minorHAnsi"/>
          <w:sz w:val="20"/>
          <w:szCs w:val="20"/>
        </w:rPr>
        <w:t xml:space="preserve"> Чтобы снять тревогу, потребуется ввести Мастер-код / </w:t>
      </w:r>
      <w:r>
        <w:rPr>
          <w:rFonts w:ascii="Montserrat" w:hAnsi="Montserrat" w:cstheme="minorHAnsi"/>
          <w:sz w:val="20"/>
          <w:szCs w:val="20"/>
        </w:rPr>
        <w:t xml:space="preserve">считать </w:t>
      </w:r>
      <w:r w:rsidRPr="004170F1">
        <w:rPr>
          <w:rFonts w:ascii="Montserrat" w:hAnsi="Montserrat" w:cstheme="minorHAnsi"/>
          <w:sz w:val="20"/>
          <w:szCs w:val="20"/>
        </w:rPr>
        <w:t xml:space="preserve">Мастер-карту или же </w:t>
      </w:r>
      <w:r>
        <w:rPr>
          <w:rFonts w:ascii="Montserrat" w:hAnsi="Montserrat" w:cstheme="minorHAnsi"/>
          <w:sz w:val="20"/>
          <w:szCs w:val="20"/>
        </w:rPr>
        <w:t xml:space="preserve">считать </w:t>
      </w:r>
      <w:r w:rsidRPr="004170F1">
        <w:rPr>
          <w:rFonts w:ascii="Montserrat" w:hAnsi="Montserrat" w:cstheme="minorHAnsi"/>
          <w:sz w:val="20"/>
          <w:szCs w:val="20"/>
        </w:rPr>
        <w:t>карту / ввести ПИН-код действительного пользователя.</w:t>
      </w:r>
    </w:p>
    <w:p w14:paraId="70F17415" w14:textId="77777777" w:rsidR="005B7071" w:rsidRPr="004170F1" w:rsidRDefault="005B7071" w:rsidP="005B7071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Сброс настроек до заводских / добавление Мастер-карты:</w:t>
      </w:r>
      <w:r w:rsidRPr="004170F1">
        <w:rPr>
          <w:rFonts w:ascii="Montserrat" w:hAnsi="Montserrat" w:cstheme="minorHAnsi"/>
          <w:sz w:val="20"/>
          <w:szCs w:val="20"/>
        </w:rPr>
        <w:t xml:space="preserve"> Выключите питание, нажмите кнопку выхода, удерживая ее, включите питание. Раздастся два звуковых сигнала. Затем отпустите кнопку выхода, индикатор загорится желтым, далее считайте любую карту (EM (125 кГц) или </w:t>
      </w:r>
      <w:proofErr w:type="spellStart"/>
      <w:r w:rsidRPr="004170F1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4170F1">
        <w:rPr>
          <w:rFonts w:ascii="Montserrat" w:hAnsi="Montserrat" w:cstheme="minorHAnsi"/>
          <w:sz w:val="20"/>
          <w:szCs w:val="20"/>
        </w:rPr>
        <w:t xml:space="preserve"> (13,56 МГц)). Индикатор загорится красным, это будет означать успешный возврат к заводским настройкам. Прочитанная карта станет Мастер-картой.</w:t>
      </w:r>
    </w:p>
    <w:p w14:paraId="79FF317A" w14:textId="77777777" w:rsidR="005B7071" w:rsidRPr="004170F1" w:rsidRDefault="005B7071" w:rsidP="005B7071">
      <w:pPr>
        <w:keepNext/>
        <w:spacing w:before="0" w:after="4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Комментарии:</w:t>
      </w:r>
    </w:p>
    <w:p w14:paraId="4E1A0C3B" w14:textId="77777777" w:rsidR="005B7071" w:rsidRPr="004170F1" w:rsidRDefault="005B7071" w:rsidP="005B7071">
      <w:pPr>
        <w:spacing w:before="0" w:after="12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Cambria Math" w:eastAsia="SimHei" w:hAnsi="Cambria Math" w:cs="Cambria Math"/>
          <w:sz w:val="20"/>
          <w:szCs w:val="20"/>
        </w:rPr>
        <w:t>①</w:t>
      </w:r>
      <w:r w:rsidRPr="004170F1">
        <w:rPr>
          <w:rFonts w:ascii="Montserrat" w:hAnsi="Montserrat" w:cstheme="minorHAnsi"/>
          <w:sz w:val="20"/>
          <w:szCs w:val="20"/>
        </w:rPr>
        <w:tab/>
        <w:t xml:space="preserve">Если </w:t>
      </w:r>
      <w:r>
        <w:rPr>
          <w:rFonts w:ascii="Montserrat" w:hAnsi="Montserrat" w:cstheme="minorHAnsi"/>
          <w:sz w:val="20"/>
          <w:szCs w:val="20"/>
        </w:rPr>
        <w:t>Мастер-к</w:t>
      </w:r>
      <w:r w:rsidRPr="004170F1">
        <w:rPr>
          <w:rFonts w:ascii="Montserrat" w:hAnsi="Montserrat" w:cstheme="minorHAnsi"/>
          <w:sz w:val="20"/>
          <w:szCs w:val="20"/>
        </w:rPr>
        <w:t>арта не была</w:t>
      </w:r>
      <w:r>
        <w:rPr>
          <w:rFonts w:ascii="Montserrat" w:hAnsi="Montserrat" w:cstheme="minorHAnsi"/>
          <w:sz w:val="20"/>
          <w:szCs w:val="20"/>
        </w:rPr>
        <w:t xml:space="preserve"> </w:t>
      </w:r>
      <w:r w:rsidRPr="004170F1">
        <w:rPr>
          <w:rFonts w:ascii="Montserrat" w:hAnsi="Montserrat" w:cstheme="minorHAnsi"/>
          <w:sz w:val="20"/>
          <w:szCs w:val="20"/>
        </w:rPr>
        <w:t xml:space="preserve">добавлена, необходимо нажать кнопку выхода и удерживать ее не менее чем в течение 5 секунд (это сделает предыдущую зарегистрированную </w:t>
      </w:r>
      <w:r>
        <w:rPr>
          <w:rFonts w:ascii="Montserrat" w:hAnsi="Montserrat" w:cstheme="minorHAnsi"/>
          <w:sz w:val="20"/>
          <w:szCs w:val="20"/>
        </w:rPr>
        <w:t>Мастер-к</w:t>
      </w:r>
      <w:r w:rsidRPr="004170F1">
        <w:rPr>
          <w:rFonts w:ascii="Montserrat" w:hAnsi="Montserrat" w:cstheme="minorHAnsi"/>
          <w:sz w:val="20"/>
          <w:szCs w:val="20"/>
        </w:rPr>
        <w:t>арту недействительной).</w:t>
      </w:r>
    </w:p>
    <w:p w14:paraId="58541776" w14:textId="77777777" w:rsidR="005B7071" w:rsidRPr="004170F1" w:rsidRDefault="005B7071" w:rsidP="005B7071">
      <w:pPr>
        <w:spacing w:before="0" w:after="12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Cambria Math" w:eastAsia="SimHei" w:hAnsi="Cambria Math" w:cs="Cambria Math"/>
          <w:sz w:val="20"/>
          <w:szCs w:val="20"/>
        </w:rPr>
        <w:t>②</w:t>
      </w:r>
      <w:r w:rsidRPr="004170F1">
        <w:rPr>
          <w:rFonts w:ascii="Montserrat" w:hAnsi="Montserrat" w:cstheme="minorHAnsi"/>
          <w:sz w:val="20"/>
          <w:szCs w:val="20"/>
        </w:rPr>
        <w:tab/>
        <w:t>При сбросе к заводским настройкам данные пользователей не удаляются.</w:t>
      </w:r>
    </w:p>
    <w:p w14:paraId="71097023" w14:textId="16125A78" w:rsidR="007C774B" w:rsidRDefault="007C774B" w:rsidP="007C774B">
      <w:pPr>
        <w:widowControl w:val="0"/>
        <w:spacing w:before="0" w:after="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592579B8" w14:textId="77777777" w:rsidR="0073102F" w:rsidRPr="00D22404" w:rsidRDefault="0073102F" w:rsidP="007C774B">
      <w:pPr>
        <w:widowControl w:val="0"/>
        <w:spacing w:before="0" w:after="0" w:line="240" w:lineRule="auto"/>
        <w:jc w:val="left"/>
        <w:rPr>
          <w:rFonts w:ascii="Montserrat" w:hAnsi="Montserrat" w:cstheme="minorHAnsi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C774B" w:rsidRPr="00D22404" w14:paraId="185DE0FC" w14:textId="77777777" w:rsidTr="002D3B4B">
        <w:tc>
          <w:tcPr>
            <w:tcW w:w="4361" w:type="dxa"/>
            <w:vMerge w:val="restart"/>
            <w:vAlign w:val="center"/>
          </w:tcPr>
          <w:p w14:paraId="121FE8DA" w14:textId="77777777" w:rsidR="007C774B" w:rsidRPr="005B7071" w:rsidRDefault="007C774B" w:rsidP="002D3B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5B7071">
              <w:rPr>
                <w:rFonts w:ascii="Montserrat" w:hAnsi="Montserrat" w:cstheme="minorHAnsi"/>
                <w:b/>
                <w:sz w:val="28"/>
                <w:szCs w:val="28"/>
              </w:rPr>
              <w:t>РЕЖИМ КОНТРОЛЛЕРА</w:t>
            </w: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6D34A9AA" w14:textId="77777777" w:rsidR="007C774B" w:rsidRPr="00D22404" w:rsidRDefault="007C774B" w:rsidP="007C77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7C774B" w:rsidRPr="00D22404" w14:paraId="288E0FAA" w14:textId="77777777" w:rsidTr="0073102F">
        <w:tc>
          <w:tcPr>
            <w:tcW w:w="4361" w:type="dxa"/>
            <w:vMerge/>
          </w:tcPr>
          <w:p w14:paraId="648CF1B2" w14:textId="77777777" w:rsidR="007C774B" w:rsidRPr="00D22404" w:rsidRDefault="007C774B" w:rsidP="007C77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0E2124D1" w14:textId="77777777" w:rsidR="007C774B" w:rsidRPr="00D22404" w:rsidRDefault="007C774B" w:rsidP="007C77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22EB2C3B" w14:textId="77777777" w:rsidR="0073102F" w:rsidRPr="00803EAE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803EAE">
        <w:rPr>
          <w:rFonts w:ascii="Montserrat" w:hAnsi="Montserrat" w:cstheme="minorHAnsi"/>
          <w:sz w:val="20"/>
          <w:szCs w:val="20"/>
        </w:rPr>
        <w:t xml:space="preserve">Устройство может работать в качестве контроллера, подключенного к внешнему считывателю данных </w:t>
      </w:r>
      <w:proofErr w:type="spellStart"/>
      <w:r w:rsidRPr="00803EAE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803EAE">
        <w:rPr>
          <w:rFonts w:ascii="Montserrat" w:hAnsi="Montserrat" w:cstheme="minorHAnsi"/>
          <w:sz w:val="20"/>
          <w:szCs w:val="20"/>
        </w:rPr>
        <w:t xml:space="preserve"> (заводская настройка по умолчанию: 7 7 #).</w:t>
      </w:r>
    </w:p>
    <w:p w14:paraId="330C9A9E" w14:textId="77777777" w:rsidR="0073102F" w:rsidRPr="00803EAE" w:rsidRDefault="0073102F" w:rsidP="0073102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803EAE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0594684F" w14:textId="77777777" w:rsidR="0073102F" w:rsidRPr="00B46237" w:rsidRDefault="0073102F" w:rsidP="0073102F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20434B7B" wp14:editId="50B373F7">
            <wp:extent cx="5400000" cy="3313612"/>
            <wp:effectExtent l="19050" t="0" r="0" b="0"/>
            <wp:docPr id="18" name="Рисунок 10" descr="新款SK2-EM+MF说明书20220519 стр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1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4810" w14:textId="4A33CC4C" w:rsidR="0073102F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Внимание:</w:t>
      </w:r>
      <w:r w:rsidRPr="00CD47F4">
        <w:rPr>
          <w:rFonts w:ascii="Montserrat" w:hAnsi="Montserrat" w:cstheme="minorHAnsi"/>
          <w:sz w:val="20"/>
          <w:szCs w:val="20"/>
        </w:rPr>
        <w:t xml:space="preserve"> При использовании обычного источника питания необходимо установить диод 1N4004 или аналогичный ему, иначе считыватель может быть поврежден (1N4004 входит в комплект поставки).</w:t>
      </w:r>
    </w:p>
    <w:p w14:paraId="403149CA" w14:textId="6C699905" w:rsidR="0073102F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2A205432" w14:textId="77777777" w:rsidR="0073102F" w:rsidRPr="00CD47F4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1FEE3C05" w14:textId="6005C384" w:rsidR="0073102F" w:rsidRPr="00CD47F4" w:rsidRDefault="0073102F" w:rsidP="0073102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CD47F4">
        <w:rPr>
          <w:rFonts w:ascii="Montserrat" w:hAnsi="Montserrat" w:cstheme="minorHAnsi"/>
          <w:b/>
          <w:sz w:val="24"/>
          <w:szCs w:val="24"/>
        </w:rPr>
        <w:t>Настройка формат</w:t>
      </w:r>
      <w:r w:rsidR="00E546BF">
        <w:rPr>
          <w:rFonts w:ascii="Montserrat" w:hAnsi="Montserrat" w:cstheme="minorHAnsi"/>
          <w:b/>
          <w:sz w:val="24"/>
          <w:szCs w:val="24"/>
        </w:rPr>
        <w:t>а для</w:t>
      </w:r>
      <w:r w:rsidRPr="00CD47F4">
        <w:rPr>
          <w:rFonts w:ascii="Montserrat" w:hAnsi="Montserrat" w:cstheme="minorHAnsi"/>
          <w:b/>
          <w:sz w:val="24"/>
          <w:szCs w:val="24"/>
        </w:rPr>
        <w:t xml:space="preserve"> входа </w:t>
      </w:r>
      <w:proofErr w:type="spellStart"/>
      <w:r w:rsidRPr="00CD47F4">
        <w:rPr>
          <w:rFonts w:ascii="Montserrat" w:hAnsi="Montserrat" w:cstheme="minorHAnsi"/>
          <w:b/>
          <w:sz w:val="24"/>
          <w:szCs w:val="24"/>
        </w:rPr>
        <w:t>Wiegand</w:t>
      </w:r>
      <w:proofErr w:type="spellEnd"/>
    </w:p>
    <w:p w14:paraId="7A2CF534" w14:textId="707A14A4" w:rsidR="00802BC2" w:rsidRPr="0073102F" w:rsidRDefault="00802BC2" w:rsidP="00864DC5">
      <w:pPr>
        <w:widowControl w:val="0"/>
        <w:spacing w:before="0" w:after="12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73102F">
        <w:rPr>
          <w:rFonts w:ascii="Montserrat" w:hAnsi="Montserrat" w:cstheme="minorHAnsi"/>
          <w:sz w:val="20"/>
          <w:szCs w:val="20"/>
        </w:rPr>
        <w:t xml:space="preserve">Настройте формат входных данных </w:t>
      </w:r>
      <w:proofErr w:type="spellStart"/>
      <w:r w:rsidRPr="0073102F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73102F">
        <w:rPr>
          <w:rFonts w:ascii="Montserrat" w:hAnsi="Montserrat" w:cstheme="minorHAnsi"/>
          <w:sz w:val="20"/>
          <w:szCs w:val="20"/>
        </w:rPr>
        <w:t xml:space="preserve"> согласно формату выходных данных на внешнем считывающем устройстве.</w:t>
      </w:r>
    </w:p>
    <w:tbl>
      <w:tblPr>
        <w:tblStyle w:val="a6"/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401"/>
        <w:gridCol w:w="5395"/>
        <w:gridCol w:w="107"/>
      </w:tblGrid>
      <w:tr w:rsidR="00802BC2" w:rsidRPr="0073102F" w14:paraId="653347A6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shd w:val="clear" w:color="auto" w:fill="D9D9D9" w:themeFill="background1" w:themeFillShade="D9"/>
            <w:vAlign w:val="center"/>
          </w:tcPr>
          <w:p w14:paraId="29C7CECB" w14:textId="77777777" w:rsidR="00802BC2" w:rsidRPr="0073102F" w:rsidRDefault="00802BC2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lastRenderedPageBreak/>
              <w:t>Шаги программирования</w:t>
            </w:r>
          </w:p>
        </w:tc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715501CF" w14:textId="11AA31E5" w:rsidR="00802BC2" w:rsidRPr="0073102F" w:rsidRDefault="002428C9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73102F" w14:paraId="27149B28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vAlign w:val="center"/>
          </w:tcPr>
          <w:p w14:paraId="7B50A968" w14:textId="77777777" w:rsidR="00802BC2" w:rsidRPr="0073102F" w:rsidRDefault="00802BC2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395" w:type="dxa"/>
            <w:vAlign w:val="center"/>
          </w:tcPr>
          <w:p w14:paraId="607FEF85" w14:textId="645F6C92" w:rsidR="00802BC2" w:rsidRPr="0073102F" w:rsidRDefault="00232734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7461F" w:rsidRPr="0073102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73102F" w14:paraId="36B18F06" w14:textId="77777777" w:rsidTr="00E546BF">
        <w:trPr>
          <w:gridAfter w:val="1"/>
          <w:wAfter w:w="107" w:type="dxa"/>
          <w:trHeight w:val="20"/>
        </w:trPr>
        <w:tc>
          <w:tcPr>
            <w:tcW w:w="4244" w:type="dxa"/>
            <w:gridSpan w:val="2"/>
          </w:tcPr>
          <w:p w14:paraId="5C911F34" w14:textId="71677A41" w:rsidR="00802BC2" w:rsidRPr="0073102F" w:rsidRDefault="000C31A9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2. </w:t>
            </w:r>
            <w:r w:rsidR="00E546BF" w:rsidRPr="0073102F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E546BF">
              <w:rPr>
                <w:rFonts w:ascii="Montserrat" w:hAnsi="Montserrat" w:cstheme="minorHAnsi"/>
                <w:sz w:val="20"/>
                <w:szCs w:val="20"/>
              </w:rPr>
              <w:t>количество бит в протоколе</w:t>
            </w:r>
            <w:r w:rsidR="00E546BF" w:rsidRPr="0073102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proofErr w:type="spellStart"/>
            <w:r w:rsidR="00E546BF"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395" w:type="dxa"/>
            <w:vAlign w:val="center"/>
          </w:tcPr>
          <w:p w14:paraId="246D631E" w14:textId="77777777" w:rsidR="00576D1D" w:rsidRPr="00FD7351" w:rsidRDefault="00576D1D" w:rsidP="00576D1D">
            <w:pPr>
              <w:spacing w:before="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13802E53" w14:textId="77777777" w:rsidR="00576D1D" w:rsidRPr="00FD7351" w:rsidRDefault="00576D1D" w:rsidP="00576D1D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3307C272" w14:textId="52F01A61" w:rsidR="00802BC2" w:rsidRDefault="00576D1D" w:rsidP="00576D1D">
            <w:pPr>
              <w:spacing w:before="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(26-44) #</w:t>
            </w:r>
          </w:p>
          <w:p w14:paraId="4A90F91C" w14:textId="70DB679C" w:rsidR="00576D1D" w:rsidRPr="00576D1D" w:rsidRDefault="00576D1D" w:rsidP="00576D1D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</w:tc>
      </w:tr>
      <w:tr w:rsidR="00802BC2" w:rsidRPr="0073102F" w14:paraId="302B7870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vAlign w:val="center"/>
          </w:tcPr>
          <w:p w14:paraId="54C8A994" w14:textId="77777777" w:rsidR="000C7391" w:rsidRPr="0073102F" w:rsidRDefault="00802BC2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3. Отключение бита чётности </w:t>
            </w:r>
          </w:p>
          <w:p w14:paraId="311E68C9" w14:textId="026150A7" w:rsidR="00802BC2" w:rsidRPr="0073102F" w:rsidRDefault="006760F9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 xml:space="preserve">    </w:t>
            </w:r>
            <w:r w:rsidR="00802BC2" w:rsidRPr="0073102F">
              <w:rPr>
                <w:rFonts w:ascii="Montserrat" w:hAnsi="Montserrat" w:cstheme="minorHAnsi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395" w:type="dxa"/>
            <w:vAlign w:val="center"/>
          </w:tcPr>
          <w:p w14:paraId="76A6AE93" w14:textId="77777777" w:rsidR="007E78EA" w:rsidRPr="0073102F" w:rsidRDefault="00802BC2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8 0 #</w:t>
            </w:r>
          </w:p>
          <w:p w14:paraId="73842925" w14:textId="77777777" w:rsidR="00802BC2" w:rsidRPr="0073102F" w:rsidRDefault="00802BC2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8 1 #</w:t>
            </w: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802BC2" w:rsidRPr="0073102F" w14:paraId="104D55CE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vAlign w:val="center"/>
          </w:tcPr>
          <w:p w14:paraId="0EB82E3E" w14:textId="77777777" w:rsidR="00802BC2" w:rsidRPr="0073102F" w:rsidRDefault="00802BC2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>4. Выход</w:t>
            </w:r>
          </w:p>
        </w:tc>
        <w:tc>
          <w:tcPr>
            <w:tcW w:w="5395" w:type="dxa"/>
            <w:vAlign w:val="center"/>
          </w:tcPr>
          <w:p w14:paraId="4AD2B3ED" w14:textId="46A1D394" w:rsidR="00802BC2" w:rsidRPr="0073102F" w:rsidRDefault="00232734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0C31A9" w:rsidRPr="0073102F" w14:paraId="76246B54" w14:textId="77777777" w:rsidTr="00864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1843" w:type="dxa"/>
          </w:tcPr>
          <w:p w14:paraId="01E176FD" w14:textId="77777777" w:rsidR="000C31A9" w:rsidRPr="0073102F" w:rsidRDefault="000C31A9" w:rsidP="00537D6F">
            <w:pPr>
              <w:widowControl w:val="0"/>
              <w:spacing w:before="0" w:after="120"/>
              <w:ind w:hanging="109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Примечание:</w:t>
            </w:r>
          </w:p>
        </w:tc>
        <w:tc>
          <w:tcPr>
            <w:tcW w:w="7903" w:type="dxa"/>
            <w:gridSpan w:val="3"/>
          </w:tcPr>
          <w:p w14:paraId="419E6F66" w14:textId="77777777" w:rsidR="000C31A9" w:rsidRPr="0073102F" w:rsidRDefault="000C31A9" w:rsidP="00537D6F">
            <w:pPr>
              <w:widowControl w:val="0"/>
              <w:spacing w:before="0" w:after="120"/>
              <w:ind w:left="-10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При подключении считывателей данных </w:t>
            </w:r>
            <w:proofErr w:type="spellStart"/>
            <w:r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 с 32 и 40-битными выходными данными биты чётности необходимо отключить.</w:t>
            </w:r>
          </w:p>
        </w:tc>
      </w:tr>
    </w:tbl>
    <w:p w14:paraId="6E366D19" w14:textId="77777777" w:rsidR="00802BC2" w:rsidRPr="00E546BF" w:rsidRDefault="00802BC2" w:rsidP="00CB5729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E546BF">
        <w:rPr>
          <w:rFonts w:ascii="Montserrat" w:hAnsi="Montserrat" w:cstheme="minorHAnsi"/>
          <w:b/>
          <w:sz w:val="24"/>
          <w:szCs w:val="24"/>
        </w:rPr>
        <w:t>Программирование</w:t>
      </w:r>
    </w:p>
    <w:p w14:paraId="39045464" w14:textId="77777777" w:rsidR="009F207D" w:rsidRPr="00E546BF" w:rsidRDefault="00802BC2" w:rsidP="00864DC5">
      <w:pPr>
        <w:pStyle w:val="a3"/>
        <w:widowControl w:val="0"/>
        <w:numPr>
          <w:ilvl w:val="0"/>
          <w:numId w:val="15"/>
        </w:numPr>
        <w:spacing w:before="12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Основные шаги программирования те же, что и для автономного режима,</w:t>
      </w:r>
      <w:r w:rsidR="007660C0" w:rsidRPr="00E546BF">
        <w:rPr>
          <w:rFonts w:ascii="Montserrat" w:hAnsi="Montserrat" w:cstheme="minorHAnsi"/>
          <w:b/>
          <w:sz w:val="20"/>
          <w:szCs w:val="20"/>
        </w:rPr>
        <w:t xml:space="preserve"> </w:t>
      </w:r>
      <w:r w:rsidRPr="00E546BF">
        <w:rPr>
          <w:rFonts w:ascii="Montserrat" w:hAnsi="Montserrat" w:cstheme="minorHAnsi"/>
          <w:b/>
          <w:sz w:val="20"/>
          <w:szCs w:val="20"/>
        </w:rPr>
        <w:t>однако, имеются некоторые отличия</w:t>
      </w:r>
      <w:r w:rsidRPr="00E546BF">
        <w:rPr>
          <w:rFonts w:ascii="Montserrat" w:hAnsi="Montserrat" w:cstheme="minorHAnsi"/>
          <w:sz w:val="20"/>
          <w:szCs w:val="20"/>
        </w:rPr>
        <w:t>:</w:t>
      </w:r>
    </w:p>
    <w:p w14:paraId="762640FD" w14:textId="77777777" w:rsidR="00802BC2" w:rsidRPr="00E546BF" w:rsidRDefault="00802BC2" w:rsidP="00CB5729">
      <w:pPr>
        <w:keepNext/>
        <w:widowControl w:val="0"/>
        <w:spacing w:before="180" w:after="60" w:line="240" w:lineRule="auto"/>
        <w:ind w:left="284"/>
        <w:jc w:val="left"/>
        <w:rPr>
          <w:rFonts w:ascii="Montserrat" w:hAnsi="Montserrat" w:cstheme="minorHAnsi"/>
          <w:b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Для устройств, подключенных к внешнему считывателю карт</w:t>
      </w:r>
    </w:p>
    <w:p w14:paraId="349820BF" w14:textId="77777777" w:rsidR="00802BC2" w:rsidRPr="00E546BF" w:rsidRDefault="00BE122A" w:rsidP="00BE122A">
      <w:pPr>
        <w:widowControl w:val="0"/>
        <w:spacing w:before="0" w:after="0" w:line="240" w:lineRule="auto"/>
        <w:ind w:left="851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sz w:val="20"/>
          <w:szCs w:val="20"/>
        </w:rPr>
        <w:t>-</w:t>
      </w:r>
      <w:r w:rsidRPr="00E546BF">
        <w:rPr>
          <w:rFonts w:ascii="Montserrat" w:hAnsi="Montserrat" w:cstheme="minorHAnsi"/>
          <w:sz w:val="20"/>
          <w:szCs w:val="20"/>
        </w:rPr>
        <w:tab/>
      </w:r>
      <w:r w:rsidR="00802BC2" w:rsidRPr="00E546BF">
        <w:rPr>
          <w:rFonts w:ascii="Montserrat" w:hAnsi="Montserrat" w:cstheme="minorHAnsi"/>
          <w:sz w:val="20"/>
          <w:szCs w:val="20"/>
        </w:rPr>
        <w:t xml:space="preserve">При подключении к считывателю карт EM / </w:t>
      </w:r>
      <w:proofErr w:type="spellStart"/>
      <w:r w:rsidR="00802BC2" w:rsidRPr="00E546BF">
        <w:rPr>
          <w:rFonts w:ascii="Montserrat" w:hAnsi="Montserrat" w:cstheme="minorHAnsi"/>
          <w:sz w:val="20"/>
          <w:szCs w:val="20"/>
        </w:rPr>
        <w:t>Mifare</w:t>
      </w:r>
      <w:proofErr w:type="spellEnd"/>
      <w:r w:rsidR="00802BC2" w:rsidRPr="00E546BF">
        <w:rPr>
          <w:rFonts w:ascii="Montserrat" w:hAnsi="Montserrat" w:cstheme="minorHAnsi"/>
          <w:sz w:val="20"/>
          <w:szCs w:val="20"/>
        </w:rPr>
        <w:t>: Пользователей можно добавлять / удалять как с данного устройства, так и с внешнего считывателя.</w:t>
      </w:r>
    </w:p>
    <w:p w14:paraId="4B2D1C86" w14:textId="77777777" w:rsidR="00802BC2" w:rsidRPr="00E546BF" w:rsidRDefault="00BE122A" w:rsidP="00BE122A">
      <w:pPr>
        <w:widowControl w:val="0"/>
        <w:spacing w:before="0" w:after="0" w:line="240" w:lineRule="auto"/>
        <w:ind w:left="851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sz w:val="20"/>
          <w:szCs w:val="20"/>
        </w:rPr>
        <w:t>-</w:t>
      </w:r>
      <w:r w:rsidRPr="00E546BF">
        <w:rPr>
          <w:rFonts w:ascii="Montserrat" w:hAnsi="Montserrat" w:cstheme="minorHAnsi"/>
          <w:sz w:val="20"/>
          <w:szCs w:val="20"/>
        </w:rPr>
        <w:tab/>
      </w:r>
      <w:r w:rsidR="00802BC2" w:rsidRPr="00E546BF">
        <w:rPr>
          <w:rFonts w:ascii="Montserrat" w:hAnsi="Montserrat" w:cstheme="minorHAnsi"/>
          <w:sz w:val="20"/>
          <w:szCs w:val="20"/>
        </w:rPr>
        <w:t>При подключении к считывателю карт HID: Пользователей можно добавлять / удалять только с внешнего считывателя.</w:t>
      </w:r>
    </w:p>
    <w:p w14:paraId="7BDF16BE" w14:textId="529513F2" w:rsidR="00802BC2" w:rsidRPr="00E546BF" w:rsidRDefault="00802BC2" w:rsidP="00E546BF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E546BF">
        <w:rPr>
          <w:rFonts w:ascii="Montserrat" w:hAnsi="Montserrat" w:cstheme="minorHAnsi"/>
          <w:b/>
          <w:sz w:val="24"/>
          <w:szCs w:val="24"/>
        </w:rPr>
        <w:t xml:space="preserve">Для устройств, подключенных к </w:t>
      </w:r>
      <w:r w:rsidR="00E546BF">
        <w:rPr>
          <w:rFonts w:ascii="Montserrat" w:hAnsi="Montserrat" w:cstheme="minorHAnsi"/>
          <w:b/>
          <w:sz w:val="24"/>
          <w:szCs w:val="24"/>
        </w:rPr>
        <w:t>внешней клавиатуре</w:t>
      </w:r>
    </w:p>
    <w:p w14:paraId="38786458" w14:textId="35140383" w:rsidR="00802BC2" w:rsidRPr="00E546BF" w:rsidRDefault="00E546BF" w:rsidP="00E546B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У внешней клавиатуры ф</w:t>
      </w:r>
      <w:r w:rsidRPr="00CD47F4">
        <w:rPr>
          <w:rFonts w:ascii="Montserrat" w:hAnsi="Montserrat" w:cstheme="minorHAnsi"/>
          <w:sz w:val="20"/>
          <w:szCs w:val="20"/>
        </w:rPr>
        <w:t>ормат вывода может быть 4-битным, 8-битным (ASCII) или 10-битным</w:t>
      </w:r>
      <w:r>
        <w:rPr>
          <w:rFonts w:ascii="Montserrat" w:hAnsi="Montserrat" w:cstheme="minorHAnsi"/>
          <w:sz w:val="20"/>
          <w:szCs w:val="20"/>
        </w:rPr>
        <w:t xml:space="preserve"> (имитация карты)</w:t>
      </w:r>
      <w:r w:rsidRPr="00CD47F4">
        <w:rPr>
          <w:rFonts w:ascii="Montserrat" w:hAnsi="Montserrat" w:cstheme="minorHAnsi"/>
          <w:sz w:val="20"/>
          <w:szCs w:val="20"/>
        </w:rPr>
        <w:t xml:space="preserve">. Выполните приведенную ниже операцию в соответствии с форматом вывода </w:t>
      </w:r>
      <w:r>
        <w:rPr>
          <w:rFonts w:ascii="Montserrat" w:hAnsi="Montserrat" w:cstheme="minorHAnsi"/>
          <w:sz w:val="20"/>
          <w:szCs w:val="20"/>
        </w:rPr>
        <w:t>вашей клавиатуры</w:t>
      </w:r>
      <w:r w:rsidRPr="00CD47F4">
        <w:rPr>
          <w:rFonts w:ascii="Montserrat" w:hAnsi="Montserrat" w:cstheme="minorHAnsi"/>
          <w:sz w:val="20"/>
          <w:szCs w:val="20"/>
        </w:rPr>
        <w:t>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802BC2" w:rsidRPr="00E546BF" w14:paraId="39A256AD" w14:textId="77777777" w:rsidTr="00477071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DAE5E67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5689ED7" w14:textId="0ACB5159" w:rsidR="00802BC2" w:rsidRPr="00E546BF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E546BF" w14:paraId="6029894C" w14:textId="77777777" w:rsidTr="00477071">
        <w:trPr>
          <w:trHeight w:val="1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3E40A02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60BC6C" w14:textId="7206672D" w:rsidR="00802BC2" w:rsidRPr="00E546BF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E546B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E546BF" w14:paraId="7EE21A4C" w14:textId="77777777" w:rsidTr="00477071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85116F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sz w:val="20"/>
                <w:szCs w:val="20"/>
              </w:rPr>
              <w:t>2. Выбор формата ПИН-кода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FAAD95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b/>
                <w:sz w:val="20"/>
                <w:szCs w:val="20"/>
              </w:rPr>
              <w:t>8 (4 или 8 или 10) #</w:t>
            </w:r>
            <w:r w:rsidRPr="00E546BF">
              <w:rPr>
                <w:rFonts w:ascii="Montserrat" w:hAnsi="Montserrat"/>
                <w:sz w:val="20"/>
                <w:szCs w:val="20"/>
              </w:rPr>
              <w:br/>
            </w:r>
            <w:r w:rsidRPr="00E546BF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802BC2" w:rsidRPr="00E546BF" w14:paraId="05A33C86" w14:textId="77777777" w:rsidTr="00477071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317C879" w14:textId="77777777" w:rsidR="00802BC2" w:rsidRPr="00E546BF" w:rsidRDefault="0087461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272B555" w14:textId="43B013CA" w:rsidR="00802BC2" w:rsidRPr="00E546BF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2558E76" w14:textId="144E0EFA" w:rsidR="00802BC2" w:rsidRPr="00E546BF" w:rsidRDefault="00802BC2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Комментарии:</w:t>
      </w:r>
      <w:r w:rsidRPr="00E546BF">
        <w:rPr>
          <w:rFonts w:ascii="Montserrat" w:hAnsi="Montserrat" w:cstheme="minorHAnsi"/>
          <w:sz w:val="20"/>
          <w:szCs w:val="20"/>
        </w:rPr>
        <w:t xml:space="preserve"> Здесь 4 означает 4 бита, 8 означает 8 бит, 10 означает 10-значный виртуальный номер</w:t>
      </w:r>
      <w:r w:rsidR="00E546BF">
        <w:rPr>
          <w:rFonts w:ascii="Montserrat" w:hAnsi="Montserrat" w:cstheme="minorHAnsi"/>
          <w:sz w:val="20"/>
          <w:szCs w:val="20"/>
        </w:rPr>
        <w:t xml:space="preserve"> карты</w:t>
      </w:r>
      <w:r w:rsidRPr="00E546BF">
        <w:rPr>
          <w:rFonts w:ascii="Montserrat" w:hAnsi="Montserrat" w:cstheme="minorHAnsi"/>
          <w:sz w:val="20"/>
          <w:szCs w:val="20"/>
        </w:rPr>
        <w:t>.</w:t>
      </w:r>
    </w:p>
    <w:p w14:paraId="07473507" w14:textId="043F8C15" w:rsidR="008C5CAF" w:rsidRPr="00E546BF" w:rsidRDefault="00802BC2" w:rsidP="00BE122A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Добавл</w:t>
      </w:r>
      <w:r w:rsidR="00BE122A" w:rsidRPr="00E546BF">
        <w:rPr>
          <w:rFonts w:ascii="Montserrat" w:hAnsi="Montserrat" w:cstheme="minorHAnsi"/>
          <w:b/>
          <w:sz w:val="20"/>
          <w:szCs w:val="20"/>
        </w:rPr>
        <w:t>ение пользователей ПИН-код</w:t>
      </w:r>
      <w:r w:rsidR="00E546BF">
        <w:rPr>
          <w:rFonts w:ascii="Montserrat" w:hAnsi="Montserrat" w:cstheme="minorHAnsi"/>
          <w:b/>
          <w:sz w:val="20"/>
          <w:szCs w:val="20"/>
        </w:rPr>
        <w:t>а</w:t>
      </w:r>
      <w:r w:rsidR="00BE122A" w:rsidRPr="00E546BF">
        <w:rPr>
          <w:rFonts w:ascii="Montserrat" w:hAnsi="Montserrat" w:cstheme="minorHAnsi"/>
          <w:b/>
          <w:sz w:val="20"/>
          <w:szCs w:val="20"/>
        </w:rPr>
        <w:t>:</w:t>
      </w:r>
      <w:r w:rsidR="00BE122A" w:rsidRPr="00E546BF">
        <w:rPr>
          <w:rFonts w:ascii="Montserrat" w:hAnsi="Montserrat" w:cstheme="minorHAnsi"/>
          <w:sz w:val="20"/>
          <w:szCs w:val="20"/>
        </w:rPr>
        <w:br/>
      </w:r>
      <w:r w:rsidRPr="00E546BF">
        <w:rPr>
          <w:rFonts w:ascii="Montserrat" w:hAnsi="Montserrat" w:cstheme="minorHAnsi"/>
          <w:sz w:val="20"/>
          <w:szCs w:val="20"/>
        </w:rPr>
        <w:t>Чтобы добавить пользователей ПИН-код</w:t>
      </w:r>
      <w:r w:rsidR="00E546BF">
        <w:rPr>
          <w:rFonts w:ascii="Montserrat" w:hAnsi="Montserrat" w:cstheme="minorHAnsi"/>
          <w:sz w:val="20"/>
          <w:szCs w:val="20"/>
        </w:rPr>
        <w:t>а</w:t>
      </w:r>
      <w:r w:rsidRPr="00E546BF">
        <w:rPr>
          <w:rFonts w:ascii="Montserrat" w:hAnsi="Montserrat" w:cstheme="minorHAnsi"/>
          <w:sz w:val="20"/>
          <w:szCs w:val="20"/>
        </w:rPr>
        <w:t>, после перехода на устройстве в режим программирования можно ввести / добавить ПИН-коды с клавиатуры либо на данном устройстве, либо на внешнем устройстве ввода.</w:t>
      </w:r>
    </w:p>
    <w:p w14:paraId="51CA14E0" w14:textId="77EBDBF0" w:rsidR="00802BC2" w:rsidRDefault="00802BC2" w:rsidP="00BE122A">
      <w:pPr>
        <w:pStyle w:val="a3"/>
        <w:widowControl w:val="0"/>
        <w:numPr>
          <w:ilvl w:val="0"/>
          <w:numId w:val="16"/>
        </w:numPr>
        <w:spacing w:before="12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Удаление пользователей ПИН-код</w:t>
      </w:r>
      <w:r w:rsidR="00E546BF">
        <w:rPr>
          <w:rFonts w:ascii="Montserrat" w:hAnsi="Montserrat" w:cstheme="minorHAnsi"/>
          <w:b/>
          <w:sz w:val="20"/>
          <w:szCs w:val="20"/>
        </w:rPr>
        <w:t>а</w:t>
      </w:r>
      <w:r w:rsidRPr="00E546BF">
        <w:rPr>
          <w:rFonts w:ascii="Montserrat" w:hAnsi="Montserrat" w:cstheme="minorHAnsi"/>
          <w:b/>
          <w:sz w:val="20"/>
          <w:szCs w:val="20"/>
        </w:rPr>
        <w:t>:</w:t>
      </w:r>
      <w:r w:rsidRPr="00E546BF">
        <w:rPr>
          <w:rFonts w:ascii="Montserrat" w:hAnsi="Montserrat" w:cstheme="minorHAnsi"/>
          <w:sz w:val="20"/>
          <w:szCs w:val="20"/>
        </w:rPr>
        <w:t xml:space="preserve"> Осуществляется таким же образом, что и добавление пользователей.</w:t>
      </w:r>
    </w:p>
    <w:p w14:paraId="2E61802C" w14:textId="6D7EE6BB" w:rsidR="00E546BF" w:rsidRDefault="00E546BF">
      <w:pPr>
        <w:rPr>
          <w:rFonts w:ascii="Montserrat" w:hAnsi="Montserrat" w:cstheme="minorHAnsi"/>
          <w:b/>
          <w:sz w:val="20"/>
          <w:szCs w:val="20"/>
        </w:rPr>
      </w:pPr>
      <w:r>
        <w:rPr>
          <w:rFonts w:ascii="Montserrat" w:hAnsi="Montserrat" w:cstheme="minorHAnsi"/>
          <w:b/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516"/>
      </w:tblGrid>
      <w:tr w:rsidR="00BE122A" w:rsidRPr="00D22404" w14:paraId="3D092E6E" w14:textId="77777777" w:rsidTr="00E546BF">
        <w:tc>
          <w:tcPr>
            <w:tcW w:w="7338" w:type="dxa"/>
            <w:vMerge w:val="restart"/>
            <w:vAlign w:val="center"/>
          </w:tcPr>
          <w:p w14:paraId="508FAC37" w14:textId="4828E492" w:rsidR="00BE122A" w:rsidRPr="00E546BF" w:rsidRDefault="00E546BF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 xml:space="preserve">РЕЖИМ </w:t>
            </w:r>
            <w:r>
              <w:rPr>
                <w:rFonts w:ascii="Montserrat" w:hAnsi="Montserrat"/>
                <w:b/>
                <w:bCs/>
                <w:sz w:val="28"/>
                <w:szCs w:val="28"/>
              </w:rPr>
              <w:t>СЧИТЫВАТЕЛЯ ФОРМАТА</w:t>
            </w: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t xml:space="preserve"> WIEGAND</w:t>
            </w:r>
          </w:p>
        </w:tc>
        <w:tc>
          <w:tcPr>
            <w:tcW w:w="2516" w:type="dxa"/>
            <w:tcBorders>
              <w:bottom w:val="single" w:sz="24" w:space="0" w:color="auto"/>
            </w:tcBorders>
          </w:tcPr>
          <w:p w14:paraId="32CEA7D4" w14:textId="77777777" w:rsidR="00BE122A" w:rsidRPr="00D22404" w:rsidRDefault="00BE122A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BE122A" w:rsidRPr="00D22404" w14:paraId="35751AAA" w14:textId="77777777" w:rsidTr="00E546BF">
        <w:tc>
          <w:tcPr>
            <w:tcW w:w="7338" w:type="dxa"/>
            <w:vMerge/>
          </w:tcPr>
          <w:p w14:paraId="24471791" w14:textId="77777777" w:rsidR="00BE122A" w:rsidRPr="00D22404" w:rsidRDefault="00BE122A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  <w:tc>
          <w:tcPr>
            <w:tcW w:w="2516" w:type="dxa"/>
            <w:tcBorders>
              <w:top w:val="single" w:sz="24" w:space="0" w:color="auto"/>
            </w:tcBorders>
          </w:tcPr>
          <w:p w14:paraId="565FD4D7" w14:textId="77777777" w:rsidR="00BE122A" w:rsidRPr="00D22404" w:rsidRDefault="00BE122A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192B7E88" w14:textId="77777777" w:rsidR="00E546BF" w:rsidRPr="00382410" w:rsidRDefault="00E546BF" w:rsidP="00E546BF">
      <w:pPr>
        <w:tabs>
          <w:tab w:val="left" w:pos="10260"/>
        </w:tabs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Устройство может работать как стандартный считыватель карт, подключенный к контроллеру стороннего производителя (настройка: 78 #).</w:t>
      </w:r>
    </w:p>
    <w:p w14:paraId="7CD880FD" w14:textId="77777777" w:rsidR="00802BC2" w:rsidRPr="00E546BF" w:rsidRDefault="00802BC2" w:rsidP="006A3850">
      <w:pPr>
        <w:widowControl w:val="0"/>
        <w:spacing w:before="2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E546BF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18D9761B" w14:textId="4A151AE8" w:rsidR="00C63395" w:rsidRPr="00D22404" w:rsidRDefault="00E546BF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3E5B4A">
        <w:rPr>
          <w:noProof/>
          <w:sz w:val="12"/>
          <w:szCs w:val="12"/>
          <w:lang w:bidi="ar-SA"/>
        </w:rPr>
        <w:drawing>
          <wp:inline distT="0" distB="0" distL="0" distR="0" wp14:anchorId="26B61D4F" wp14:editId="4050F9C5">
            <wp:extent cx="3704897" cy="2544792"/>
            <wp:effectExtent l="0" t="0" r="0" b="0"/>
            <wp:docPr id="2" name="Рисунок 1" descr="S2-R MF User Manual_Secukey стр 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-R MF User Manual_Secukey стр 2_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139" cy="25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BB4E" w14:textId="77777777" w:rsidR="005E041F" w:rsidRPr="00495E93" w:rsidRDefault="005E041F" w:rsidP="005E041F">
      <w:pPr>
        <w:keepNext/>
        <w:spacing w:before="0" w:after="12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95E93">
        <w:rPr>
          <w:rFonts w:ascii="Montserrat" w:hAnsi="Montserrat" w:cstheme="minorHAnsi"/>
          <w:b/>
          <w:sz w:val="20"/>
          <w:szCs w:val="20"/>
        </w:rPr>
        <w:t>Примечания:</w:t>
      </w:r>
    </w:p>
    <w:p w14:paraId="1C0D8517" w14:textId="77777777" w:rsidR="005E041F" w:rsidRPr="00495E93" w:rsidRDefault="005E041F" w:rsidP="005E041F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При переключении в Режим считывателя карт почти все настройки Режима контроллера станут недействительными, а коричневый и желтый провода будут переопределены таким образом:</w:t>
      </w:r>
    </w:p>
    <w:p w14:paraId="4DB7909B" w14:textId="77777777" w:rsidR="005E041F" w:rsidRPr="00495E93" w:rsidRDefault="005E041F" w:rsidP="005E041F">
      <w:pPr>
        <w:pStyle w:val="a3"/>
        <w:numPr>
          <w:ilvl w:val="0"/>
          <w:numId w:val="21"/>
        </w:num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коричневый провод: управление зеленым светодиодным индикатором;</w:t>
      </w:r>
    </w:p>
    <w:p w14:paraId="16336E91" w14:textId="77777777" w:rsidR="005E041F" w:rsidRPr="00495E93" w:rsidRDefault="005E041F" w:rsidP="005E041F">
      <w:pPr>
        <w:pStyle w:val="a3"/>
        <w:numPr>
          <w:ilvl w:val="0"/>
          <w:numId w:val="21"/>
        </w:num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желтый провод: управление зуммером.</w:t>
      </w:r>
    </w:p>
    <w:p w14:paraId="4E256580" w14:textId="77777777" w:rsidR="005E041F" w:rsidRPr="00495E93" w:rsidRDefault="005E041F" w:rsidP="005E041F">
      <w:pPr>
        <w:pStyle w:val="a3"/>
        <w:numPr>
          <w:ilvl w:val="0"/>
          <w:numId w:val="20"/>
        </w:numPr>
        <w:spacing w:before="24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Если Вам нужно подключить коричневый / желтый провода, учтите следующее.</w:t>
      </w:r>
    </w:p>
    <w:p w14:paraId="0BB3BB84" w14:textId="77777777" w:rsidR="005E041F" w:rsidRPr="00495E93" w:rsidRDefault="005E041F" w:rsidP="005E041F">
      <w:pPr>
        <w:spacing w:before="0" w:after="12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При низком входном напряжении светодиода индикатор загорается зеленым, при низком входном напряжении на зуммере раздается звуковой сигнал.</w:t>
      </w:r>
    </w:p>
    <w:p w14:paraId="1578869E" w14:textId="1B0B3700" w:rsidR="00802BC2" w:rsidRPr="005E041F" w:rsidRDefault="00802BC2" w:rsidP="006A3850">
      <w:pPr>
        <w:widowControl w:val="0"/>
        <w:spacing w:before="2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E041F">
        <w:rPr>
          <w:rFonts w:ascii="Montserrat" w:hAnsi="Montserrat" w:cstheme="minorHAnsi"/>
          <w:b/>
          <w:sz w:val="24"/>
          <w:szCs w:val="24"/>
        </w:rPr>
        <w:t>Настройка формат</w:t>
      </w:r>
      <w:r w:rsidR="005E041F" w:rsidRPr="005E041F">
        <w:rPr>
          <w:rFonts w:ascii="Montserrat" w:hAnsi="Montserrat" w:cstheme="minorHAnsi"/>
          <w:b/>
          <w:sz w:val="24"/>
          <w:szCs w:val="24"/>
        </w:rPr>
        <w:t>а</w:t>
      </w:r>
      <w:r w:rsidRPr="005E041F">
        <w:rPr>
          <w:rFonts w:ascii="Montserrat" w:hAnsi="Montserrat" w:cstheme="minorHAnsi"/>
          <w:b/>
          <w:sz w:val="24"/>
          <w:szCs w:val="24"/>
        </w:rPr>
        <w:t xml:space="preserve"> </w:t>
      </w:r>
      <w:r w:rsidR="005E041F" w:rsidRPr="005E041F">
        <w:rPr>
          <w:rFonts w:ascii="Montserrat" w:hAnsi="Montserrat" w:cstheme="minorHAnsi"/>
          <w:b/>
          <w:sz w:val="24"/>
          <w:szCs w:val="24"/>
        </w:rPr>
        <w:t xml:space="preserve">для </w:t>
      </w:r>
      <w:r w:rsidRPr="005E041F">
        <w:rPr>
          <w:rFonts w:ascii="Montserrat" w:hAnsi="Montserrat" w:cstheme="minorHAnsi"/>
          <w:b/>
          <w:sz w:val="24"/>
          <w:szCs w:val="24"/>
        </w:rPr>
        <w:t>выход</w:t>
      </w:r>
      <w:r w:rsidR="005E041F" w:rsidRPr="005E041F">
        <w:rPr>
          <w:rFonts w:ascii="Montserrat" w:hAnsi="Montserrat" w:cstheme="minorHAnsi"/>
          <w:b/>
          <w:sz w:val="24"/>
          <w:szCs w:val="24"/>
        </w:rPr>
        <w:t>а</w:t>
      </w:r>
      <w:r w:rsidRPr="005E041F">
        <w:rPr>
          <w:rFonts w:ascii="Montserrat" w:hAnsi="Montserrat" w:cstheme="minorHAnsi"/>
          <w:b/>
          <w:sz w:val="24"/>
          <w:szCs w:val="24"/>
        </w:rPr>
        <w:t xml:space="preserve"> </w:t>
      </w:r>
      <w:proofErr w:type="spellStart"/>
      <w:r w:rsidRPr="005E041F">
        <w:rPr>
          <w:rFonts w:ascii="Montserrat" w:hAnsi="Montserrat" w:cstheme="minorHAnsi"/>
          <w:b/>
          <w:sz w:val="24"/>
          <w:szCs w:val="24"/>
        </w:rPr>
        <w:t>Wiegand</w:t>
      </w:r>
      <w:proofErr w:type="spellEnd"/>
    </w:p>
    <w:p w14:paraId="4BD12640" w14:textId="1785284B" w:rsidR="00802BC2" w:rsidRPr="005E041F" w:rsidRDefault="00802BC2" w:rsidP="00864DC5">
      <w:pPr>
        <w:widowControl w:val="0"/>
        <w:spacing w:before="120" w:after="12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5E041F">
        <w:rPr>
          <w:rFonts w:ascii="Montserrat" w:hAnsi="Montserrat" w:cstheme="minorHAnsi"/>
          <w:sz w:val="20"/>
          <w:szCs w:val="20"/>
        </w:rPr>
        <w:t xml:space="preserve">Задайте формат выходных данных </w:t>
      </w:r>
      <w:proofErr w:type="spellStart"/>
      <w:r w:rsidRPr="005E041F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5E041F">
        <w:rPr>
          <w:rFonts w:ascii="Montserrat" w:hAnsi="Montserrat" w:cstheme="minorHAnsi"/>
          <w:sz w:val="20"/>
          <w:szCs w:val="20"/>
        </w:rPr>
        <w:t xml:space="preserve"> для считывателя в соответствии с форматами входных данных </w:t>
      </w:r>
      <w:proofErr w:type="spellStart"/>
      <w:r w:rsidRPr="005E041F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5E041F">
        <w:rPr>
          <w:rFonts w:ascii="Montserrat" w:hAnsi="Montserrat" w:cstheme="minorHAnsi"/>
          <w:sz w:val="20"/>
          <w:szCs w:val="20"/>
        </w:rPr>
        <w:t xml:space="preserve"> контроллера.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802BC2" w:rsidRPr="00D22404" w14:paraId="6C83453C" w14:textId="77777777" w:rsidTr="00A10D72">
        <w:trPr>
          <w:trHeight w:val="3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1B550B3" w14:textId="77777777" w:rsidR="00802BC2" w:rsidRPr="005E041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3E5A8A4" w14:textId="53588107" w:rsidR="00802BC2" w:rsidRPr="005E041F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2B008C30" w14:textId="77777777" w:rsidTr="00A10D72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3040EB4" w14:textId="77777777" w:rsidR="00802BC2" w:rsidRPr="005E041F" w:rsidRDefault="00802BC2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B4C543" w14:textId="17BC6D3E" w:rsidR="00802BC2" w:rsidRPr="005E041F" w:rsidRDefault="00232734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5E041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D22404" w14:paraId="3381654E" w14:textId="77777777" w:rsidTr="00A10D72">
        <w:trPr>
          <w:trHeight w:val="6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F0EC6AF" w14:textId="6FC4BEDE" w:rsidR="00802BC2" w:rsidRPr="005E041F" w:rsidRDefault="00802BC2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2. </w:t>
            </w:r>
            <w:r w:rsidR="005E041F" w:rsidRPr="0073102F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5E041F">
              <w:rPr>
                <w:rFonts w:ascii="Montserrat" w:hAnsi="Montserrat" w:cstheme="minorHAnsi"/>
                <w:sz w:val="20"/>
                <w:szCs w:val="20"/>
              </w:rPr>
              <w:t>количество бит в протоколе</w:t>
            </w:r>
            <w:r w:rsidR="005E041F" w:rsidRPr="0073102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proofErr w:type="spellStart"/>
            <w:r w:rsidR="005E041F"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3E4EB49" w14:textId="77777777" w:rsidR="00576D1D" w:rsidRPr="00FD7351" w:rsidRDefault="00576D1D" w:rsidP="00576D1D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40232B75" w14:textId="77777777" w:rsidR="00576D1D" w:rsidRPr="00FD7351" w:rsidRDefault="00576D1D" w:rsidP="00576D1D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2046FC7A" w14:textId="13E63808" w:rsidR="00576D1D" w:rsidRPr="00FD7351" w:rsidRDefault="00576D1D" w:rsidP="00576D1D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(26-44) #</w:t>
            </w:r>
          </w:p>
          <w:p w14:paraId="1B9EBB3A" w14:textId="1B5EF214" w:rsidR="00802BC2" w:rsidRPr="005E041F" w:rsidRDefault="00576D1D" w:rsidP="00576D1D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 xml:space="preserve">(заводская настройка по умолчанию: </w:t>
            </w:r>
            <w:r w:rsidRPr="00576D1D">
              <w:rPr>
                <w:rFonts w:ascii="Montserrat" w:hAnsi="Montserrat"/>
                <w:sz w:val="20"/>
                <w:szCs w:val="20"/>
              </w:rPr>
              <w:t>26</w:t>
            </w:r>
            <w:r w:rsidRPr="00FD7351">
              <w:rPr>
                <w:rFonts w:ascii="Montserrat" w:hAnsi="Montserrat"/>
                <w:sz w:val="20"/>
                <w:szCs w:val="20"/>
              </w:rPr>
              <w:t> бит)</w:t>
            </w:r>
          </w:p>
        </w:tc>
      </w:tr>
      <w:tr w:rsidR="004449CE" w:rsidRPr="00D22404" w14:paraId="5B037D64" w14:textId="77777777" w:rsidTr="00A10D72">
        <w:trPr>
          <w:trHeight w:val="182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61834E3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Выбор количества бит выходных данных для ПИН-кода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B189E1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8 (4 или 8 или 10) #</w:t>
            </w: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умолчанию: 4 бита)</w:t>
            </w:r>
          </w:p>
        </w:tc>
      </w:tr>
      <w:tr w:rsidR="004449CE" w:rsidRPr="00D22404" w14:paraId="7E8B2D8E" w14:textId="77777777" w:rsidTr="00A10D72">
        <w:trPr>
          <w:trHeight w:val="1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FEE3A73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3. Отключение бита чётности</w:t>
            </w:r>
          </w:p>
          <w:p w14:paraId="61450E70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47D586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8 0 #</w:t>
            </w:r>
          </w:p>
          <w:p w14:paraId="2BD752AB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8 1 #</w:t>
            </w: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4449CE" w:rsidRPr="00D22404" w14:paraId="4DA0F2A6" w14:textId="77777777" w:rsidTr="00A10D72">
        <w:trPr>
          <w:trHeight w:val="1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C5F8CB5" w14:textId="77777777" w:rsidR="004449CE" w:rsidRPr="005E041F" w:rsidRDefault="004449CE" w:rsidP="00FC01E5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4.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A5D9CA" w14:textId="6922AFA4" w:rsidR="004449CE" w:rsidRPr="005E041F" w:rsidRDefault="00232734" w:rsidP="00FC01E5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75FC4A8" w14:textId="5FEFA577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b/>
          <w:sz w:val="20"/>
          <w:szCs w:val="20"/>
        </w:rPr>
        <w:t>Примечание:</w:t>
      </w:r>
      <w:r w:rsidRPr="00495E93">
        <w:rPr>
          <w:rFonts w:ascii="Montserrat" w:hAnsi="Montserrat" w:cstheme="minorHAnsi"/>
          <w:sz w:val="20"/>
          <w:szCs w:val="20"/>
        </w:rPr>
        <w:tab/>
        <w:t xml:space="preserve">При подключении контроллеров </w:t>
      </w:r>
      <w:proofErr w:type="spellStart"/>
      <w:r w:rsidRPr="00495E93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495E93">
        <w:rPr>
          <w:rFonts w:ascii="Montserrat" w:hAnsi="Montserrat" w:cstheme="minorHAnsi"/>
          <w:sz w:val="20"/>
          <w:szCs w:val="20"/>
        </w:rPr>
        <w:t xml:space="preserve"> с 32 и 40-битными входными данными биты чётности необходимо отключить.</w:t>
      </w:r>
    </w:p>
    <w:p w14:paraId="07ABA073" w14:textId="5E370390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7F909675" w14:textId="68E8FCF7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4D3D7050" w14:textId="490A8C12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34AC74AB" w14:textId="77777777" w:rsidR="005E041F" w:rsidRPr="00495E93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6A3850" w:rsidRPr="00D22404" w14:paraId="336CF57C" w14:textId="77777777" w:rsidTr="005E041F">
        <w:tc>
          <w:tcPr>
            <w:tcW w:w="6204" w:type="dxa"/>
            <w:vMerge w:val="restart"/>
            <w:vAlign w:val="center"/>
          </w:tcPr>
          <w:p w14:paraId="6542B2EC" w14:textId="77777777" w:rsidR="006A3850" w:rsidRPr="005E041F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5E041F">
              <w:rPr>
                <w:rFonts w:ascii="Montserrat" w:hAnsi="Montserrat" w:cstheme="minorHAnsi"/>
                <w:b/>
                <w:sz w:val="28"/>
                <w:szCs w:val="28"/>
              </w:rPr>
              <w:lastRenderedPageBreak/>
              <w:t xml:space="preserve">ДОПОЛНИТЕЛЬНЫЕ ВОЗМОЖНОСТИ </w:t>
            </w:r>
          </w:p>
        </w:tc>
        <w:tc>
          <w:tcPr>
            <w:tcW w:w="3650" w:type="dxa"/>
            <w:tcBorders>
              <w:bottom w:val="single" w:sz="24" w:space="0" w:color="auto"/>
            </w:tcBorders>
          </w:tcPr>
          <w:p w14:paraId="4AD6F474" w14:textId="77777777" w:rsidR="006A3850" w:rsidRPr="00D22404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6A3850" w:rsidRPr="00D22404" w14:paraId="78B89DB1" w14:textId="77777777" w:rsidTr="005E041F">
        <w:tc>
          <w:tcPr>
            <w:tcW w:w="6204" w:type="dxa"/>
            <w:vMerge/>
          </w:tcPr>
          <w:p w14:paraId="76126CBC" w14:textId="77777777" w:rsidR="006A3850" w:rsidRPr="00D22404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24" w:space="0" w:color="auto"/>
            </w:tcBorders>
          </w:tcPr>
          <w:p w14:paraId="3BE26E92" w14:textId="77777777" w:rsidR="006A3850" w:rsidRPr="00D22404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5D869A84" w14:textId="0EE24E0D" w:rsidR="00802BC2" w:rsidRPr="005E041F" w:rsidRDefault="00802BC2" w:rsidP="006A3850">
      <w:pPr>
        <w:widowControl w:val="0"/>
        <w:spacing w:before="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E041F">
        <w:rPr>
          <w:rFonts w:ascii="Montserrat" w:hAnsi="Montserrat" w:cstheme="minorHAnsi"/>
          <w:b/>
          <w:sz w:val="24"/>
          <w:szCs w:val="24"/>
        </w:rPr>
        <w:t>Режим сбора карт</w:t>
      </w:r>
    </w:p>
    <w:p w14:paraId="0FE2A6AD" w14:textId="77777777" w:rsidR="00802BC2" w:rsidRPr="005E041F" w:rsidRDefault="00802BC2" w:rsidP="00477071">
      <w:pPr>
        <w:widowControl w:val="0"/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E041F">
        <w:rPr>
          <w:rFonts w:ascii="Montserrat" w:hAnsi="Montserrat" w:cstheme="minorHAnsi"/>
          <w:sz w:val="20"/>
          <w:szCs w:val="20"/>
        </w:rPr>
        <w:t>После включения этого режима замок смогут открывать все карты. При этом каждая прикладываемая карта будет добавлена в устройство.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802BC2" w:rsidRPr="005E041F" w14:paraId="3C80A9AA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52103D5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E9CB2B5" w14:textId="0684D296" w:rsidR="00802BC2" w:rsidRPr="005E041F" w:rsidRDefault="002428C9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5E041F" w14:paraId="05EC8DFF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EF9A56B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4BB85D" w14:textId="250F900D" w:rsidR="00802BC2" w:rsidRPr="005E041F" w:rsidRDefault="00232734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40C36" w:rsidRPr="005E041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5E041F" w14:paraId="28D74E9A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102AAE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2. ОТКЛЮЧЕНИЕ Режима сбора карт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423426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9 2 #</w:t>
            </w: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802BC2" w:rsidRPr="005E041F" w14:paraId="04242868" w14:textId="77777777" w:rsidTr="00A10D72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EF37A5" w14:textId="77777777" w:rsidR="00802BC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369CA5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4C7132" w:rsidRPr="005E041F" w14:paraId="2CFF17AE" w14:textId="77777777" w:rsidTr="00A10D72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2ED5AD" w14:textId="77777777" w:rsidR="004C713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2. ВКЛЮЧЕНИЕ Режима сбора карт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C85202" w14:textId="77777777" w:rsidR="004C713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 xml:space="preserve">9 3 # </w:t>
            </w:r>
          </w:p>
        </w:tc>
      </w:tr>
      <w:tr w:rsidR="004C7132" w:rsidRPr="005E041F" w14:paraId="1E7E2A2B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13C38EA" w14:textId="77777777" w:rsidR="004C713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E604686" w14:textId="50B40B30" w:rsidR="004C7132" w:rsidRPr="005E041F" w:rsidRDefault="00232734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58C4DBB" w14:textId="77777777" w:rsidR="005E041F" w:rsidRPr="00495E93" w:rsidRDefault="005E041F" w:rsidP="005E041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0242C6">
        <w:rPr>
          <w:rFonts w:ascii="Montserrat" w:hAnsi="Montserrat"/>
          <w:b/>
          <w:bCs/>
          <w:sz w:val="24"/>
          <w:szCs w:val="24"/>
        </w:rPr>
        <w:t xml:space="preserve">Передача </w:t>
      </w:r>
      <w:r>
        <w:rPr>
          <w:rFonts w:ascii="Montserrat" w:hAnsi="Montserrat"/>
          <w:b/>
          <w:bCs/>
          <w:sz w:val="24"/>
          <w:szCs w:val="24"/>
        </w:rPr>
        <w:t>базы данных</w:t>
      </w:r>
      <w:r w:rsidRPr="000242C6">
        <w:rPr>
          <w:rFonts w:ascii="Montserrat" w:hAnsi="Montserrat"/>
          <w:b/>
          <w:bCs/>
          <w:sz w:val="24"/>
          <w:szCs w:val="24"/>
        </w:rPr>
        <w:t xml:space="preserve"> пользователей</w:t>
      </w:r>
    </w:p>
    <w:p w14:paraId="689DA781" w14:textId="77777777" w:rsidR="005E041F" w:rsidRPr="00495E93" w:rsidRDefault="005E041F" w:rsidP="005E041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4" w:name="_Hlk181368172"/>
      <w:r w:rsidRPr="00495E93">
        <w:rPr>
          <w:rFonts w:ascii="Montserrat" w:hAnsi="Montserrat" w:cstheme="minorHAnsi"/>
          <w:sz w:val="20"/>
          <w:szCs w:val="20"/>
        </w:rPr>
        <w:t xml:space="preserve">Устройство поддерживает функцию передачи </w:t>
      </w:r>
      <w:r>
        <w:rPr>
          <w:rFonts w:ascii="Montserrat" w:hAnsi="Montserrat" w:cstheme="minorHAnsi"/>
          <w:sz w:val="20"/>
          <w:szCs w:val="20"/>
        </w:rPr>
        <w:t>данных,</w:t>
      </w:r>
      <w:r w:rsidRPr="00495E93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д</w:t>
      </w:r>
      <w:r w:rsidRPr="00495E93">
        <w:rPr>
          <w:rFonts w:ascii="Montserrat" w:hAnsi="Montserrat" w:cstheme="minorHAnsi"/>
          <w:sz w:val="20"/>
          <w:szCs w:val="20"/>
        </w:rPr>
        <w:t>анные зарегистрированн</w:t>
      </w:r>
      <w:r>
        <w:rPr>
          <w:rFonts w:ascii="Montserrat" w:hAnsi="Montserrat" w:cstheme="minorHAnsi"/>
          <w:sz w:val="20"/>
          <w:szCs w:val="20"/>
        </w:rPr>
        <w:t>ых</w:t>
      </w:r>
      <w:r w:rsidRPr="00495E93">
        <w:rPr>
          <w:rFonts w:ascii="Montserrat" w:hAnsi="Montserrat" w:cstheme="minorHAnsi"/>
          <w:sz w:val="20"/>
          <w:szCs w:val="20"/>
        </w:rPr>
        <w:t xml:space="preserve"> пользовател</w:t>
      </w:r>
      <w:r>
        <w:rPr>
          <w:rFonts w:ascii="Montserrat" w:hAnsi="Montserrat" w:cstheme="minorHAnsi"/>
          <w:sz w:val="20"/>
          <w:szCs w:val="20"/>
        </w:rPr>
        <w:t>ей</w:t>
      </w:r>
      <w:r w:rsidRPr="00495E93">
        <w:rPr>
          <w:rFonts w:ascii="Montserrat" w:hAnsi="Montserrat" w:cstheme="minorHAnsi"/>
          <w:sz w:val="20"/>
          <w:szCs w:val="20"/>
        </w:rPr>
        <w:t xml:space="preserve"> (карты, ПИН-кода) могут быть переданы из одного устройства (назовем его основным) в другое (назовем его принимающим).</w:t>
      </w:r>
    </w:p>
    <w:bookmarkEnd w:id="4"/>
    <w:p w14:paraId="47F9994F" w14:textId="77777777" w:rsidR="00802BC2" w:rsidRPr="00D22404" w:rsidRDefault="00802BC2" w:rsidP="00A10D72">
      <w:pPr>
        <w:keepNext/>
        <w:widowControl w:val="0"/>
        <w:spacing w:before="200" w:after="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  <w:r w:rsidRPr="00D22404">
        <w:rPr>
          <w:rFonts w:ascii="Montserrat" w:hAnsi="Montserrat" w:cstheme="minorHAnsi"/>
          <w:b/>
          <w:sz w:val="28"/>
          <w:szCs w:val="28"/>
        </w:rPr>
        <w:t>Схема подключения</w:t>
      </w:r>
    </w:p>
    <w:p w14:paraId="4D7B4D08" w14:textId="43E35E0F" w:rsidR="00180AA1" w:rsidRPr="00D22404" w:rsidRDefault="005E041F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5E041F">
        <w:rPr>
          <w:rFonts w:ascii="Montserrat" w:hAnsi="Montserrat" w:cs="Times New Roman"/>
          <w:noProof/>
          <w:sz w:val="26"/>
          <w:szCs w:val="26"/>
          <w:lang w:bidi="ar-SA"/>
        </w:rPr>
        <w:drawing>
          <wp:anchor distT="0" distB="0" distL="114300" distR="114300" simplePos="0" relativeHeight="251664896" behindDoc="0" locked="0" layoutInCell="1" allowOverlap="1" wp14:anchorId="4B61A184" wp14:editId="4F003653">
            <wp:simplePos x="0" y="0"/>
            <wp:positionH relativeFrom="column">
              <wp:posOffset>4241884</wp:posOffset>
            </wp:positionH>
            <wp:positionV relativeFrom="paragraph">
              <wp:posOffset>440709</wp:posOffset>
            </wp:positionV>
            <wp:extent cx="845389" cy="180036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389" cy="180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41F">
        <w:rPr>
          <w:rFonts w:ascii="Montserrat" w:hAnsi="Montserrat" w:cs="Times New Roman"/>
          <w:noProof/>
          <w:sz w:val="26"/>
          <w:szCs w:val="26"/>
          <w:lang w:bidi="ar-SA"/>
        </w:rPr>
        <w:drawing>
          <wp:anchor distT="0" distB="0" distL="114300" distR="114300" simplePos="0" relativeHeight="251658752" behindDoc="0" locked="0" layoutInCell="1" allowOverlap="1" wp14:anchorId="32F90B4A" wp14:editId="0597CB32">
            <wp:simplePos x="0" y="0"/>
            <wp:positionH relativeFrom="column">
              <wp:posOffset>987939</wp:posOffset>
            </wp:positionH>
            <wp:positionV relativeFrom="paragraph">
              <wp:posOffset>440930</wp:posOffset>
            </wp:positionV>
            <wp:extent cx="845389" cy="180036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938" cy="1810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68F" w:rsidRPr="00D22404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3A703D31" wp14:editId="7EE84B93">
            <wp:extent cx="4597345" cy="2918298"/>
            <wp:effectExtent l="19050" t="0" r="0" b="0"/>
            <wp:docPr id="7" name="Рисунок 6" descr="新S1-X, S2-X, S6-X说明书 20240419 стр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S1-X, S2-X, S6-X说明书 20240419 стр 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113" cy="292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03E0" w14:textId="049C34CD" w:rsidR="00477071" w:rsidRPr="005E041F" w:rsidRDefault="00477071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bCs/>
          <w:sz w:val="26"/>
          <w:szCs w:val="26"/>
        </w:rPr>
      </w:pPr>
    </w:p>
    <w:p w14:paraId="043487C8" w14:textId="77777777" w:rsidR="005E041F" w:rsidRPr="004722FB" w:rsidRDefault="005E041F" w:rsidP="005E041F">
      <w:pPr>
        <w:keepNext/>
        <w:spacing w:before="0" w:after="12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722FB">
        <w:rPr>
          <w:rFonts w:ascii="Montserrat" w:hAnsi="Montserrat" w:cstheme="minorHAnsi"/>
          <w:b/>
          <w:sz w:val="20"/>
          <w:szCs w:val="20"/>
        </w:rPr>
        <w:t>Комментарии:</w:t>
      </w:r>
    </w:p>
    <w:p w14:paraId="6E49BF72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Основное и принимающие устройства должны быть устройствами одной серии.</w:t>
      </w:r>
    </w:p>
    <w:p w14:paraId="1E4276AC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Мастер-код основного устройства и принимающего устройства должны быть одинаковы.</w:t>
      </w:r>
    </w:p>
    <w:p w14:paraId="76CF5A81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Программирование операции переноса допускается только на основном устройстве.</w:t>
      </w:r>
    </w:p>
    <w:p w14:paraId="0BD005A5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Если принимающее устройство уже имеет зарегистрированных пользователей, после переноса их данные будут удалены и заменены перенесенными.</w:t>
      </w:r>
    </w:p>
    <w:p w14:paraId="46754B4E" w14:textId="2E37F818" w:rsidR="005E041F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Процесс передачи данных для всех 1000 зарегистрированных пользователей занимает около 30 секунд.</w:t>
      </w:r>
    </w:p>
    <w:p w14:paraId="34356C96" w14:textId="70185749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70D97E4F" w14:textId="62CF8107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4D95CBC6" w14:textId="06B749CB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4096A293" w14:textId="6DE7B339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6CD37908" w14:textId="77777777" w:rsidR="00A70522" w:rsidRPr="004722FB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6F0E87C6" w14:textId="77777777" w:rsidR="00802BC2" w:rsidRPr="00A70522" w:rsidRDefault="00802BC2" w:rsidP="00477071">
      <w:pPr>
        <w:widowControl w:val="0"/>
        <w:spacing w:before="2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A70522">
        <w:rPr>
          <w:rFonts w:ascii="Montserrat" w:hAnsi="Montserrat" w:cstheme="minorHAnsi"/>
          <w:b/>
          <w:sz w:val="24"/>
          <w:szCs w:val="24"/>
        </w:rPr>
        <w:t>Настройка передачи данных на основном устройстве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802BC2" w:rsidRPr="00D22404" w14:paraId="3FB31199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B7BB915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47821BC" w14:textId="0C7B6570" w:rsidR="00802BC2" w:rsidRPr="00A70522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25811A6B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3B6EE6D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lastRenderedPageBreak/>
              <w:t>1. Вход в режим программирования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E5AF41" w14:textId="5422EF0F" w:rsidR="00802BC2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D22404" w14:paraId="26AEA47A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DF517C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2. Настройка передачи данных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460159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9 8 # </w:t>
            </w:r>
          </w:p>
        </w:tc>
      </w:tr>
      <w:tr w:rsidR="00802BC2" w:rsidRPr="00D22404" w14:paraId="3A79846B" w14:textId="77777777" w:rsidTr="0047707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E89A70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Зеленый светодиод горит в течение 30 секунд, далее после однократно звукового сигнала светодиод загорается красным – это говорит об успешной передаче пользовательской информации.</w:t>
            </w:r>
          </w:p>
        </w:tc>
      </w:tr>
      <w:tr w:rsidR="00802BC2" w:rsidRPr="00D22404" w14:paraId="70C43EA4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D9CC85" w14:textId="77777777" w:rsidR="00802BC2" w:rsidRPr="00A70522" w:rsidRDefault="0087461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87E760" w14:textId="28D9394E" w:rsidR="00802BC2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D2FE2D7" w14:textId="77777777" w:rsidR="00A70522" w:rsidRPr="004722FB" w:rsidRDefault="00A70522" w:rsidP="00A70522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>
        <w:rPr>
          <w:rFonts w:ascii="Montserrat" w:hAnsi="Montserrat" w:cstheme="minorHAnsi"/>
          <w:b/>
          <w:sz w:val="24"/>
          <w:szCs w:val="24"/>
        </w:rPr>
        <w:t>Включение двух панелей в режим шлюза</w:t>
      </w:r>
    </w:p>
    <w:p w14:paraId="611E3802" w14:textId="4735E88A" w:rsidR="00A70522" w:rsidRPr="004722FB" w:rsidRDefault="00A70522" w:rsidP="00A7052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Устройство поддерживает </w:t>
      </w:r>
      <w:r>
        <w:rPr>
          <w:rFonts w:ascii="Montserrat" w:hAnsi="Montserrat"/>
          <w:sz w:val="20"/>
          <w:szCs w:val="20"/>
        </w:rPr>
        <w:t>работу двух контроллеров в режиме шлюза</w:t>
      </w:r>
      <w:r w:rsidRPr="00382410">
        <w:rPr>
          <w:rFonts w:ascii="Montserrat" w:hAnsi="Montserrat"/>
          <w:sz w:val="20"/>
          <w:szCs w:val="20"/>
        </w:rPr>
        <w:t xml:space="preserve">. Он </w:t>
      </w:r>
      <w:r>
        <w:rPr>
          <w:rFonts w:ascii="Montserrat" w:hAnsi="Montserrat"/>
          <w:sz w:val="20"/>
          <w:szCs w:val="20"/>
        </w:rPr>
        <w:t>и</w:t>
      </w:r>
      <w:r w:rsidRPr="00382410">
        <w:rPr>
          <w:rFonts w:ascii="Montserrat" w:hAnsi="Montserrat"/>
          <w:sz w:val="20"/>
          <w:szCs w:val="20"/>
        </w:rPr>
        <w:t>спользуется</w:t>
      </w:r>
      <w:r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>в учреждениях</w:t>
      </w:r>
      <w:r>
        <w:rPr>
          <w:rFonts w:ascii="Montserrat" w:hAnsi="Montserrat"/>
          <w:sz w:val="20"/>
          <w:szCs w:val="20"/>
        </w:rPr>
        <w:t>,</w:t>
      </w:r>
      <w:r w:rsidRPr="00382410">
        <w:rPr>
          <w:rFonts w:ascii="Montserrat" w:hAnsi="Montserrat"/>
          <w:sz w:val="20"/>
          <w:szCs w:val="20"/>
        </w:rPr>
        <w:t xml:space="preserve"> где требуется более высокий уровень безопасности.</w:t>
      </w:r>
    </w:p>
    <w:p w14:paraId="0314CB04" w14:textId="77777777" w:rsidR="00802BC2" w:rsidRPr="00A70522" w:rsidRDefault="00802BC2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A70522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4FBD16CB" w14:textId="77777777" w:rsidR="00BC027D" w:rsidRPr="00D22404" w:rsidRDefault="003C4906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D22404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30A8513F" wp14:editId="4441A7B1">
            <wp:extent cx="6120130" cy="3175000"/>
            <wp:effectExtent l="19050" t="0" r="0" b="0"/>
            <wp:docPr id="8" name="Рисунок 7" descr="新S1-X, S2-X, S6-X说明书 20240419 стр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S1-X, S2-X, S6-X说明书 20240419 стр 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2D5A0" w14:textId="77777777" w:rsidR="00A70522" w:rsidRPr="00382410" w:rsidRDefault="00A70522" w:rsidP="00F24B9C">
      <w:pPr>
        <w:spacing w:before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Герконы </w:t>
      </w:r>
      <w:r w:rsidRPr="00382410">
        <w:rPr>
          <w:rFonts w:ascii="Montserrat" w:hAnsi="Montserrat"/>
          <w:sz w:val="20"/>
          <w:szCs w:val="20"/>
        </w:rPr>
        <w:t>должн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быть установлен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и подключен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, как показано на схеме. </w:t>
      </w:r>
      <w:r w:rsidRPr="00382410">
        <w:rPr>
          <w:rFonts w:ascii="Montserrat" w:hAnsi="Montserrat"/>
          <w:b/>
          <w:bCs/>
          <w:sz w:val="20"/>
          <w:szCs w:val="20"/>
        </w:rPr>
        <w:t>Давайте обозначим два устройства как устройства «A» и «B» для двух дверей – дверей «1» и «2».</w:t>
      </w:r>
    </w:p>
    <w:p w14:paraId="0A39FDE5" w14:textId="77777777" w:rsidR="00A70522" w:rsidRPr="00382410" w:rsidRDefault="00A70522" w:rsidP="00F24B9C">
      <w:pPr>
        <w:spacing w:before="0" w:line="240" w:lineRule="auto"/>
        <w:ind w:right="-285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1: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Зарегистрируйте пользователей на устройстве «A», затем передайте </w:t>
      </w:r>
      <w:r>
        <w:rPr>
          <w:rFonts w:ascii="Montserrat" w:hAnsi="Montserrat"/>
          <w:sz w:val="20"/>
          <w:szCs w:val="20"/>
        </w:rPr>
        <w:t>базу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</w:t>
      </w:r>
      <w:r>
        <w:rPr>
          <w:rFonts w:ascii="Montserrat" w:hAnsi="Montserrat"/>
          <w:sz w:val="20"/>
          <w:szCs w:val="20"/>
        </w:rPr>
        <w:t>ей</w:t>
      </w:r>
      <w:r w:rsidRPr="00382410">
        <w:rPr>
          <w:rFonts w:ascii="Montserrat" w:hAnsi="Montserrat"/>
          <w:sz w:val="20"/>
          <w:szCs w:val="20"/>
        </w:rPr>
        <w:t xml:space="preserve"> на устройство «B» с помощью функции «Передача </w:t>
      </w:r>
      <w:r>
        <w:rPr>
          <w:rFonts w:ascii="Montserrat" w:hAnsi="Montserrat"/>
          <w:sz w:val="20"/>
          <w:szCs w:val="20"/>
        </w:rPr>
        <w:t>базы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пользователе</w:t>
      </w:r>
      <w:r>
        <w:rPr>
          <w:rFonts w:ascii="Montserrat" w:hAnsi="Montserrat"/>
          <w:sz w:val="20"/>
          <w:szCs w:val="20"/>
        </w:rPr>
        <w:t>й</w:t>
      </w:r>
      <w:r w:rsidRPr="00382410">
        <w:rPr>
          <w:rFonts w:ascii="Montserrat" w:hAnsi="Montserrat"/>
          <w:sz w:val="20"/>
          <w:szCs w:val="20"/>
        </w:rPr>
        <w:t>».</w:t>
      </w:r>
    </w:p>
    <w:p w14:paraId="6DCDF874" w14:textId="77777777" w:rsidR="00A70522" w:rsidRPr="00382410" w:rsidRDefault="00A70522" w:rsidP="00A70522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2: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Включите на обоих устройствах («A» и «B»)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>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5"/>
        <w:gridCol w:w="5254"/>
      </w:tblGrid>
      <w:tr w:rsidR="00802BC2" w:rsidRPr="00D22404" w14:paraId="14EA31F3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456DC1A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3468F0A" w14:textId="1A0E4E9E" w:rsidR="00802BC2" w:rsidRPr="00A70522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6EB35A42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78AFD68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287F96" w14:textId="03C6C996" w:rsidR="00802BC2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7461F"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D22404" w14:paraId="0C542968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9A7BBA" w14:textId="6A4A3C3F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 xml:space="preserve">2. ОТКЛЮЧЕНИЕ </w:t>
            </w:r>
            <w:r w:rsidR="00A70522"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E89822F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9 0 # (заводская настройка по умолчанию)</w:t>
            </w:r>
          </w:p>
        </w:tc>
      </w:tr>
      <w:tr w:rsidR="00802BC2" w:rsidRPr="00D22404" w14:paraId="0C928290" w14:textId="77777777" w:rsidTr="00477071">
        <w:trPr>
          <w:trHeight w:val="20"/>
        </w:trPr>
        <w:tc>
          <w:tcPr>
            <w:tcW w:w="43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C53694" w14:textId="77777777" w:rsidR="00802BC2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ИЛИ</w:t>
            </w:r>
          </w:p>
        </w:tc>
        <w:tc>
          <w:tcPr>
            <w:tcW w:w="5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FCB7D4C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C4659F" w:rsidRPr="00D22404" w14:paraId="101342E0" w14:textId="77777777" w:rsidTr="00477071">
        <w:trPr>
          <w:trHeight w:val="20"/>
        </w:trPr>
        <w:tc>
          <w:tcPr>
            <w:tcW w:w="4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BA77965" w14:textId="35E75C13" w:rsidR="00C4659F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 xml:space="preserve">2. ВКЛЮЧЕНИЕ </w:t>
            </w:r>
            <w:r w:rsidR="00A70522"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5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2E9028B" w14:textId="77777777" w:rsidR="00C4659F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9 1 # </w:t>
            </w:r>
          </w:p>
        </w:tc>
      </w:tr>
      <w:tr w:rsidR="00C4659F" w:rsidRPr="00D22404" w14:paraId="65E6CFE5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F93D94" w14:textId="77777777" w:rsidR="00C4659F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BC2510" w14:textId="10350B26" w:rsidR="00C4659F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8AC0766" w14:textId="1291BE2C" w:rsidR="00A70522" w:rsidRDefault="00A70522" w:rsidP="00A70522">
      <w:pPr>
        <w:spacing w:before="60" w:after="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Если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 xml:space="preserve"> включен, то пользователь может </w:t>
      </w:r>
      <w:r>
        <w:rPr>
          <w:rFonts w:ascii="Montserrat" w:hAnsi="Montserrat"/>
          <w:sz w:val="20"/>
          <w:szCs w:val="20"/>
        </w:rPr>
        <w:t>считать</w:t>
      </w:r>
      <w:r w:rsidRPr="00382410">
        <w:rPr>
          <w:rFonts w:ascii="Montserrat" w:hAnsi="Montserrat"/>
          <w:sz w:val="20"/>
          <w:szCs w:val="20"/>
        </w:rPr>
        <w:t xml:space="preserve"> карту / ввести ПИН-код на считывающем устройстве «A» и открыть дверь 1 тогда и только тогда, когда закрыта дверь 2.</w:t>
      </w:r>
      <w:r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 xml:space="preserve">Далее, считать карту </w:t>
      </w:r>
      <w:r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ввести ПИН-код на устройстве «B» и открыть дверь 2 можно тогда и только тогда, когда закрыта дверь 1.</w:t>
      </w:r>
    </w:p>
    <w:p w14:paraId="7C395E0B" w14:textId="77777777" w:rsidR="00A70522" w:rsidRDefault="00A70522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A70522" w:rsidRPr="00382410" w14:paraId="1F1CD99E" w14:textId="77777777" w:rsidTr="00F24B9C">
        <w:tc>
          <w:tcPr>
            <w:tcW w:w="5920" w:type="dxa"/>
            <w:vMerge w:val="restart"/>
            <w:vAlign w:val="center"/>
          </w:tcPr>
          <w:p w14:paraId="2C54CFDC" w14:textId="77777777" w:rsidR="00A70522" w:rsidRPr="00172810" w:rsidRDefault="00A70522" w:rsidP="00F24B9C">
            <w:pPr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lastRenderedPageBreak/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934" w:type="dxa"/>
            <w:tcBorders>
              <w:bottom w:val="single" w:sz="24" w:space="0" w:color="auto"/>
            </w:tcBorders>
          </w:tcPr>
          <w:p w14:paraId="4CB6E285" w14:textId="77777777" w:rsidR="00A70522" w:rsidRPr="00382410" w:rsidRDefault="00A70522" w:rsidP="00F24B9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A70522" w:rsidRPr="00382410" w14:paraId="51692F44" w14:textId="77777777" w:rsidTr="00F24B9C">
        <w:tc>
          <w:tcPr>
            <w:tcW w:w="5920" w:type="dxa"/>
            <w:vMerge/>
          </w:tcPr>
          <w:p w14:paraId="30D538F3" w14:textId="77777777" w:rsidR="00A70522" w:rsidRPr="00382410" w:rsidRDefault="00A70522" w:rsidP="00F24B9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24" w:space="0" w:color="auto"/>
            </w:tcBorders>
          </w:tcPr>
          <w:p w14:paraId="7EF67EBE" w14:textId="77777777" w:rsidR="00A70522" w:rsidRPr="00382410" w:rsidRDefault="00A70522" w:rsidP="00F24B9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B472170" w14:textId="77777777" w:rsidR="00A70522" w:rsidRPr="00E415FA" w:rsidRDefault="00A70522" w:rsidP="00A70522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02DAA872" w14:textId="77777777" w:rsidR="00A70522" w:rsidRPr="00E415FA" w:rsidRDefault="00A70522" w:rsidP="00A70522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97CE054" w14:textId="77777777" w:rsidR="00A70522" w:rsidRPr="00E415FA" w:rsidRDefault="00A70522" w:rsidP="00A70522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66B6B1DC" w14:textId="77777777" w:rsidR="00A70522" w:rsidRPr="00E415FA" w:rsidRDefault="00A70522" w:rsidP="00A70522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09D2305F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5F96721E" w14:textId="77777777" w:rsidR="00A70522" w:rsidRPr="00E415FA" w:rsidRDefault="00A70522" w:rsidP="00A70522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29A4DF49" w14:textId="2D41D195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4740B5">
        <w:rPr>
          <w:rStyle w:val="ac"/>
          <w:rFonts w:ascii="Montserrat" w:hAnsi="Montserrat"/>
          <w:sz w:val="20"/>
          <w:szCs w:val="20"/>
          <w:lang w:val="en-US"/>
        </w:rPr>
        <w:t>skudo</w:t>
      </w:r>
      <w:r w:rsidR="004740B5">
        <w:rPr>
          <w:rStyle w:val="ac"/>
          <w:rFonts w:ascii="Montserrat" w:hAnsi="Montserrat"/>
          <w:sz w:val="20"/>
          <w:szCs w:val="20"/>
        </w:rPr>
        <w:t>.</w:t>
      </w:r>
      <w:r w:rsidR="004740B5">
        <w:rPr>
          <w:rStyle w:val="ac"/>
          <w:rFonts w:ascii="Montserrat" w:hAnsi="Montserrat"/>
          <w:sz w:val="20"/>
          <w:szCs w:val="20"/>
          <w:lang w:val="en-US"/>
        </w:rPr>
        <w:t>pro</w:t>
      </w:r>
      <w:bookmarkStart w:id="5" w:name="_GoBack"/>
      <w:bookmarkEnd w:id="5"/>
      <w:r w:rsidRPr="00E415FA">
        <w:rPr>
          <w:rFonts w:ascii="Montserrat" w:hAnsi="Montserrat"/>
          <w:sz w:val="20"/>
          <w:szCs w:val="20"/>
        </w:rPr>
        <w:t>.</w:t>
      </w:r>
    </w:p>
    <w:p w14:paraId="3516CD0F" w14:textId="77777777" w:rsidR="00A70522" w:rsidRPr="00E415FA" w:rsidRDefault="00A70522" w:rsidP="00A70522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6C5949C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24E30E8C" w14:textId="77777777" w:rsidR="00A70522" w:rsidRPr="00E415FA" w:rsidRDefault="00A70522" w:rsidP="00A70522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35B1DD96" w14:textId="77777777" w:rsidR="00A70522" w:rsidRPr="00E415FA" w:rsidRDefault="00A70522" w:rsidP="00A70522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038E9D56" w14:textId="5650E766" w:rsidR="00A70522" w:rsidRPr="00E415FA" w:rsidRDefault="00A70522" w:rsidP="00A70522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1136978E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7660D59C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</w:p>
    <w:p w14:paraId="7BEFB642" w14:textId="77777777" w:rsidR="00A70522" w:rsidRPr="00592358" w:rsidRDefault="00A70522" w:rsidP="00A70522">
      <w:pPr>
        <w:spacing w:before="60" w:after="0" w:line="240" w:lineRule="auto"/>
        <w:jc w:val="left"/>
        <w:rPr>
          <w:rFonts w:ascii="Montserrat" w:hAnsi="Montserrat" w:cstheme="minorHAnsi"/>
          <w:sz w:val="36"/>
          <w:szCs w:val="36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5DC1556A" wp14:editId="5CF6BA45">
            <wp:extent cx="1850065" cy="6056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26" cy="6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F418" w14:textId="77777777" w:rsidR="00A70522" w:rsidRPr="00B46237" w:rsidRDefault="00A70522" w:rsidP="00A7052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68B408C5" w14:textId="77777777" w:rsidR="00A70522" w:rsidRPr="00B46237" w:rsidRDefault="00A70522" w:rsidP="00A7052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1180BAFA" w14:textId="77777777" w:rsidR="00F65286" w:rsidRPr="00D22404" w:rsidRDefault="00F65286" w:rsidP="00A70522">
      <w:pPr>
        <w:spacing w:before="60" w:after="0" w:line="240" w:lineRule="auto"/>
        <w:jc w:val="left"/>
        <w:rPr>
          <w:rFonts w:ascii="Montserrat" w:hAnsi="Montserrat" w:cstheme="minorHAnsi"/>
          <w:sz w:val="26"/>
          <w:szCs w:val="26"/>
        </w:rPr>
      </w:pPr>
    </w:p>
    <w:sectPr w:rsidR="00F65286" w:rsidRPr="00D22404" w:rsidSect="005C2EA4">
      <w:footerReference w:type="default" r:id="rId25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575F6" w14:textId="77777777" w:rsidR="00E17E0F" w:rsidRDefault="00E17E0F" w:rsidP="00A25197">
      <w:pPr>
        <w:spacing w:before="0" w:after="0" w:line="240" w:lineRule="auto"/>
      </w:pPr>
      <w:r>
        <w:separator/>
      </w:r>
    </w:p>
  </w:endnote>
  <w:endnote w:type="continuationSeparator" w:id="0">
    <w:p w14:paraId="2984B887" w14:textId="77777777" w:rsidR="00E17E0F" w:rsidRDefault="00E17E0F" w:rsidP="00A251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33BB5" w14:textId="77777777" w:rsidR="0020355D" w:rsidRDefault="0020355D">
    <w:pPr>
      <w:pStyle w:val="a9"/>
    </w:pPr>
  </w:p>
  <w:p w14:paraId="35664ED2" w14:textId="77777777" w:rsidR="0020355D" w:rsidRPr="005875FA" w:rsidRDefault="0020355D" w:rsidP="005875FA">
    <w:pPr>
      <w:pStyle w:val="a9"/>
      <w:rPr>
        <w:sz w:val="32"/>
        <w:szCs w:val="32"/>
      </w:rPr>
    </w:pPr>
    <w:r w:rsidRPr="005875FA">
      <w:rPr>
        <w:sz w:val="32"/>
        <w:szCs w:val="32"/>
      </w:rPr>
      <w:t xml:space="preserve">- </w:t>
    </w:r>
    <w:r w:rsidR="00110CD2" w:rsidRPr="005875FA">
      <w:rPr>
        <w:sz w:val="32"/>
        <w:szCs w:val="32"/>
      </w:rPr>
      <w:fldChar w:fldCharType="begin"/>
    </w:r>
    <w:r w:rsidRPr="005875FA">
      <w:rPr>
        <w:sz w:val="32"/>
        <w:szCs w:val="32"/>
      </w:rPr>
      <w:instrText>PAGE   \* MERGEFORMAT</w:instrText>
    </w:r>
    <w:r w:rsidR="00110CD2" w:rsidRPr="005875FA">
      <w:rPr>
        <w:sz w:val="32"/>
        <w:szCs w:val="32"/>
      </w:rPr>
      <w:fldChar w:fldCharType="separate"/>
    </w:r>
    <w:r w:rsidR="00BF7B91">
      <w:rPr>
        <w:noProof/>
        <w:sz w:val="32"/>
        <w:szCs w:val="32"/>
      </w:rPr>
      <w:t>12</w:t>
    </w:r>
    <w:r w:rsidR="00110CD2" w:rsidRPr="005875FA">
      <w:rPr>
        <w:sz w:val="32"/>
        <w:szCs w:val="32"/>
      </w:rPr>
      <w:fldChar w:fldCharType="end"/>
    </w:r>
    <w:r w:rsidRPr="005875FA">
      <w:rPr>
        <w:sz w:val="32"/>
        <w:szCs w:val="3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B07EB" w14:textId="77777777" w:rsidR="00E17E0F" w:rsidRDefault="00E17E0F" w:rsidP="00A25197">
      <w:pPr>
        <w:spacing w:before="0" w:after="0" w:line="240" w:lineRule="auto"/>
      </w:pPr>
      <w:r>
        <w:separator/>
      </w:r>
    </w:p>
  </w:footnote>
  <w:footnote w:type="continuationSeparator" w:id="0">
    <w:p w14:paraId="678216D7" w14:textId="77777777" w:rsidR="00E17E0F" w:rsidRDefault="00E17E0F" w:rsidP="00A2519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0" w15:restartNumberingAfterBreak="0">
    <w:nsid w:val="02702474"/>
    <w:multiLevelType w:val="hybridMultilevel"/>
    <w:tmpl w:val="5EA4479E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B53EAF"/>
    <w:multiLevelType w:val="hybridMultilevel"/>
    <w:tmpl w:val="19A07A18"/>
    <w:lvl w:ilvl="0" w:tplc="E4040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71BC1"/>
    <w:multiLevelType w:val="hybridMultilevel"/>
    <w:tmpl w:val="030AD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20E74"/>
    <w:multiLevelType w:val="hybridMultilevel"/>
    <w:tmpl w:val="59F470D8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D79E5"/>
    <w:multiLevelType w:val="hybridMultilevel"/>
    <w:tmpl w:val="28EC6684"/>
    <w:lvl w:ilvl="0" w:tplc="33022F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57F05"/>
    <w:multiLevelType w:val="hybridMultilevel"/>
    <w:tmpl w:val="6BE23EEA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413D7"/>
    <w:multiLevelType w:val="hybridMultilevel"/>
    <w:tmpl w:val="6EDEBFA6"/>
    <w:lvl w:ilvl="0" w:tplc="E4040E06">
      <w:start w:val="1"/>
      <w:numFmt w:val="bullet"/>
      <w:lvlText w:val=""/>
      <w:lvlJc w:val="left"/>
      <w:pPr>
        <w:ind w:left="78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51D6284"/>
    <w:multiLevelType w:val="hybridMultilevel"/>
    <w:tmpl w:val="FDB000C2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F332B"/>
    <w:multiLevelType w:val="hybridMultilevel"/>
    <w:tmpl w:val="68E80AB0"/>
    <w:lvl w:ilvl="0" w:tplc="DAACA08E">
      <w:start w:val="1"/>
      <w:numFmt w:val="bullet"/>
      <w:lvlText w:val="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45BE4"/>
    <w:multiLevelType w:val="hybridMultilevel"/>
    <w:tmpl w:val="F3B65098"/>
    <w:lvl w:ilvl="0" w:tplc="E4040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17"/>
  </w:num>
  <w:num w:numId="16">
    <w:abstractNumId w:val="14"/>
  </w:num>
  <w:num w:numId="17">
    <w:abstractNumId w:val="18"/>
  </w:num>
  <w:num w:numId="18">
    <w:abstractNumId w:val="11"/>
  </w:num>
  <w:num w:numId="19">
    <w:abstractNumId w:val="12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226"/>
    <w:rsid w:val="00017F69"/>
    <w:rsid w:val="00063FA0"/>
    <w:rsid w:val="00090E96"/>
    <w:rsid w:val="000A5316"/>
    <w:rsid w:val="000C174F"/>
    <w:rsid w:val="000C31A9"/>
    <w:rsid w:val="000C7391"/>
    <w:rsid w:val="000D74E4"/>
    <w:rsid w:val="000E62D5"/>
    <w:rsid w:val="000E6B08"/>
    <w:rsid w:val="000F1A12"/>
    <w:rsid w:val="000F689E"/>
    <w:rsid w:val="000F7FF5"/>
    <w:rsid w:val="00110CD2"/>
    <w:rsid w:val="00152397"/>
    <w:rsid w:val="001544B9"/>
    <w:rsid w:val="0016270D"/>
    <w:rsid w:val="00165A26"/>
    <w:rsid w:val="00172CD1"/>
    <w:rsid w:val="00180AA1"/>
    <w:rsid w:val="00191346"/>
    <w:rsid w:val="00197E14"/>
    <w:rsid w:val="001A4A47"/>
    <w:rsid w:val="001A5D19"/>
    <w:rsid w:val="001A65C9"/>
    <w:rsid w:val="001A7444"/>
    <w:rsid w:val="001B7309"/>
    <w:rsid w:val="001C367A"/>
    <w:rsid w:val="001D0C28"/>
    <w:rsid w:val="001D0FA5"/>
    <w:rsid w:val="001D6C92"/>
    <w:rsid w:val="001E3B88"/>
    <w:rsid w:val="001F1A65"/>
    <w:rsid w:val="001F26D8"/>
    <w:rsid w:val="0020355D"/>
    <w:rsid w:val="00204E49"/>
    <w:rsid w:val="00214684"/>
    <w:rsid w:val="00232734"/>
    <w:rsid w:val="00233E43"/>
    <w:rsid w:val="00234909"/>
    <w:rsid w:val="00242579"/>
    <w:rsid w:val="002428C9"/>
    <w:rsid w:val="00244743"/>
    <w:rsid w:val="00255083"/>
    <w:rsid w:val="0025667F"/>
    <w:rsid w:val="002622B4"/>
    <w:rsid w:val="00263000"/>
    <w:rsid w:val="00266F32"/>
    <w:rsid w:val="002915B6"/>
    <w:rsid w:val="002B2314"/>
    <w:rsid w:val="002C7312"/>
    <w:rsid w:val="002D2601"/>
    <w:rsid w:val="002D2A33"/>
    <w:rsid w:val="002D2B3D"/>
    <w:rsid w:val="002D3B4B"/>
    <w:rsid w:val="002E67FD"/>
    <w:rsid w:val="00310BD4"/>
    <w:rsid w:val="00311D94"/>
    <w:rsid w:val="00321BAE"/>
    <w:rsid w:val="00325934"/>
    <w:rsid w:val="0032668F"/>
    <w:rsid w:val="00365D69"/>
    <w:rsid w:val="003715DB"/>
    <w:rsid w:val="00390510"/>
    <w:rsid w:val="003A231F"/>
    <w:rsid w:val="003B2FA3"/>
    <w:rsid w:val="003B5B27"/>
    <w:rsid w:val="003C0441"/>
    <w:rsid w:val="003C4906"/>
    <w:rsid w:val="003F1290"/>
    <w:rsid w:val="003F212C"/>
    <w:rsid w:val="003F5812"/>
    <w:rsid w:val="00431660"/>
    <w:rsid w:val="004449CE"/>
    <w:rsid w:val="004740B5"/>
    <w:rsid w:val="00476DBF"/>
    <w:rsid w:val="00477071"/>
    <w:rsid w:val="00497CE1"/>
    <w:rsid w:val="004A1EC6"/>
    <w:rsid w:val="004A66C9"/>
    <w:rsid w:val="004B7F9F"/>
    <w:rsid w:val="004C7132"/>
    <w:rsid w:val="004E5078"/>
    <w:rsid w:val="004F3B05"/>
    <w:rsid w:val="00504DA4"/>
    <w:rsid w:val="00513E70"/>
    <w:rsid w:val="00516F17"/>
    <w:rsid w:val="00531786"/>
    <w:rsid w:val="00532272"/>
    <w:rsid w:val="00537D6F"/>
    <w:rsid w:val="005464DF"/>
    <w:rsid w:val="005514C5"/>
    <w:rsid w:val="00560369"/>
    <w:rsid w:val="00563357"/>
    <w:rsid w:val="00566F24"/>
    <w:rsid w:val="005672E2"/>
    <w:rsid w:val="00571818"/>
    <w:rsid w:val="00572D89"/>
    <w:rsid w:val="00576D1D"/>
    <w:rsid w:val="00587504"/>
    <w:rsid w:val="005875FA"/>
    <w:rsid w:val="005B7071"/>
    <w:rsid w:val="005C16BE"/>
    <w:rsid w:val="005C2EA4"/>
    <w:rsid w:val="005D4888"/>
    <w:rsid w:val="005E041F"/>
    <w:rsid w:val="005F30BC"/>
    <w:rsid w:val="0061095E"/>
    <w:rsid w:val="00623064"/>
    <w:rsid w:val="0062549C"/>
    <w:rsid w:val="00626973"/>
    <w:rsid w:val="00666DF7"/>
    <w:rsid w:val="00675D43"/>
    <w:rsid w:val="00675F98"/>
    <w:rsid w:val="006760F9"/>
    <w:rsid w:val="006805C2"/>
    <w:rsid w:val="00680689"/>
    <w:rsid w:val="00693D1E"/>
    <w:rsid w:val="006A0A2A"/>
    <w:rsid w:val="006A10B0"/>
    <w:rsid w:val="006A3850"/>
    <w:rsid w:val="006A5C32"/>
    <w:rsid w:val="006A63A7"/>
    <w:rsid w:val="006B0895"/>
    <w:rsid w:val="006B5E61"/>
    <w:rsid w:val="006C5EC4"/>
    <w:rsid w:val="006E556E"/>
    <w:rsid w:val="00730226"/>
    <w:rsid w:val="0073102F"/>
    <w:rsid w:val="00734786"/>
    <w:rsid w:val="0074787F"/>
    <w:rsid w:val="00754020"/>
    <w:rsid w:val="00762190"/>
    <w:rsid w:val="007660C0"/>
    <w:rsid w:val="007809E8"/>
    <w:rsid w:val="007973D3"/>
    <w:rsid w:val="00797A44"/>
    <w:rsid w:val="007C774B"/>
    <w:rsid w:val="007D0962"/>
    <w:rsid w:val="007E3A26"/>
    <w:rsid w:val="007E41D0"/>
    <w:rsid w:val="007E78EA"/>
    <w:rsid w:val="007F0AE7"/>
    <w:rsid w:val="00802BC2"/>
    <w:rsid w:val="00803489"/>
    <w:rsid w:val="00803B78"/>
    <w:rsid w:val="00806A77"/>
    <w:rsid w:val="00807456"/>
    <w:rsid w:val="00822210"/>
    <w:rsid w:val="008250E6"/>
    <w:rsid w:val="00840118"/>
    <w:rsid w:val="00840C36"/>
    <w:rsid w:val="008432C4"/>
    <w:rsid w:val="00864DC5"/>
    <w:rsid w:val="0087461F"/>
    <w:rsid w:val="00875B26"/>
    <w:rsid w:val="008871B5"/>
    <w:rsid w:val="008C5CAF"/>
    <w:rsid w:val="008E7666"/>
    <w:rsid w:val="008E7AEB"/>
    <w:rsid w:val="00922096"/>
    <w:rsid w:val="0093090F"/>
    <w:rsid w:val="00930EF8"/>
    <w:rsid w:val="009342B2"/>
    <w:rsid w:val="00940893"/>
    <w:rsid w:val="00941434"/>
    <w:rsid w:val="00946C14"/>
    <w:rsid w:val="009548B2"/>
    <w:rsid w:val="009640F9"/>
    <w:rsid w:val="009649E9"/>
    <w:rsid w:val="0098300A"/>
    <w:rsid w:val="009A0208"/>
    <w:rsid w:val="009A636D"/>
    <w:rsid w:val="009A7E56"/>
    <w:rsid w:val="009C1E23"/>
    <w:rsid w:val="009C4285"/>
    <w:rsid w:val="009D016C"/>
    <w:rsid w:val="009D1E35"/>
    <w:rsid w:val="009D572E"/>
    <w:rsid w:val="009E7546"/>
    <w:rsid w:val="009F207D"/>
    <w:rsid w:val="009F502E"/>
    <w:rsid w:val="009F705F"/>
    <w:rsid w:val="00A01281"/>
    <w:rsid w:val="00A07B52"/>
    <w:rsid w:val="00A106A0"/>
    <w:rsid w:val="00A10D72"/>
    <w:rsid w:val="00A146D9"/>
    <w:rsid w:val="00A16046"/>
    <w:rsid w:val="00A230DA"/>
    <w:rsid w:val="00A25197"/>
    <w:rsid w:val="00A5173E"/>
    <w:rsid w:val="00A655F9"/>
    <w:rsid w:val="00A70522"/>
    <w:rsid w:val="00A759EC"/>
    <w:rsid w:val="00A84CB8"/>
    <w:rsid w:val="00A90975"/>
    <w:rsid w:val="00A9604A"/>
    <w:rsid w:val="00A96435"/>
    <w:rsid w:val="00A96CB7"/>
    <w:rsid w:val="00AC56BF"/>
    <w:rsid w:val="00AC5FCB"/>
    <w:rsid w:val="00AD7F51"/>
    <w:rsid w:val="00AE64DC"/>
    <w:rsid w:val="00AF431B"/>
    <w:rsid w:val="00B033C7"/>
    <w:rsid w:val="00B071A6"/>
    <w:rsid w:val="00B33A52"/>
    <w:rsid w:val="00B36DFE"/>
    <w:rsid w:val="00B565FF"/>
    <w:rsid w:val="00B70DC8"/>
    <w:rsid w:val="00B91A45"/>
    <w:rsid w:val="00BB6DD5"/>
    <w:rsid w:val="00BC027D"/>
    <w:rsid w:val="00BD34DF"/>
    <w:rsid w:val="00BE122A"/>
    <w:rsid w:val="00BE38C7"/>
    <w:rsid w:val="00BF7B91"/>
    <w:rsid w:val="00C4659F"/>
    <w:rsid w:val="00C47310"/>
    <w:rsid w:val="00C61D82"/>
    <w:rsid w:val="00C63395"/>
    <w:rsid w:val="00C661BE"/>
    <w:rsid w:val="00C74948"/>
    <w:rsid w:val="00C750CE"/>
    <w:rsid w:val="00C879A6"/>
    <w:rsid w:val="00CB5729"/>
    <w:rsid w:val="00CD204A"/>
    <w:rsid w:val="00CD61AB"/>
    <w:rsid w:val="00D07C89"/>
    <w:rsid w:val="00D22404"/>
    <w:rsid w:val="00D24A67"/>
    <w:rsid w:val="00D263A3"/>
    <w:rsid w:val="00D27F6D"/>
    <w:rsid w:val="00D35E7A"/>
    <w:rsid w:val="00D65B9A"/>
    <w:rsid w:val="00D66FC5"/>
    <w:rsid w:val="00D847C6"/>
    <w:rsid w:val="00D84FBE"/>
    <w:rsid w:val="00D8644A"/>
    <w:rsid w:val="00D9682E"/>
    <w:rsid w:val="00D97889"/>
    <w:rsid w:val="00DA19F0"/>
    <w:rsid w:val="00DA29DA"/>
    <w:rsid w:val="00DD3127"/>
    <w:rsid w:val="00DE4FC1"/>
    <w:rsid w:val="00DF51E0"/>
    <w:rsid w:val="00DF6122"/>
    <w:rsid w:val="00DF7A8A"/>
    <w:rsid w:val="00E0775B"/>
    <w:rsid w:val="00E17E0F"/>
    <w:rsid w:val="00E41BAE"/>
    <w:rsid w:val="00E52777"/>
    <w:rsid w:val="00E546BF"/>
    <w:rsid w:val="00E62F0F"/>
    <w:rsid w:val="00E634E7"/>
    <w:rsid w:val="00E75B4B"/>
    <w:rsid w:val="00E950C4"/>
    <w:rsid w:val="00EB26B1"/>
    <w:rsid w:val="00EC0AD0"/>
    <w:rsid w:val="00EC1946"/>
    <w:rsid w:val="00EC3613"/>
    <w:rsid w:val="00EC7E70"/>
    <w:rsid w:val="00ED059C"/>
    <w:rsid w:val="00ED5DE1"/>
    <w:rsid w:val="00ED622C"/>
    <w:rsid w:val="00EE571B"/>
    <w:rsid w:val="00EE6C5B"/>
    <w:rsid w:val="00F038BD"/>
    <w:rsid w:val="00F06F06"/>
    <w:rsid w:val="00F11661"/>
    <w:rsid w:val="00F23938"/>
    <w:rsid w:val="00F2602B"/>
    <w:rsid w:val="00F26146"/>
    <w:rsid w:val="00F32F66"/>
    <w:rsid w:val="00F47FF4"/>
    <w:rsid w:val="00F54463"/>
    <w:rsid w:val="00F57903"/>
    <w:rsid w:val="00F6334E"/>
    <w:rsid w:val="00F65286"/>
    <w:rsid w:val="00F70BB0"/>
    <w:rsid w:val="00F75217"/>
    <w:rsid w:val="00F75ADF"/>
    <w:rsid w:val="00FA4CB5"/>
    <w:rsid w:val="00FB465C"/>
    <w:rsid w:val="00FF04F9"/>
    <w:rsid w:val="01280561"/>
    <w:rsid w:val="03204D19"/>
    <w:rsid w:val="040CF32F"/>
    <w:rsid w:val="04EC8E47"/>
    <w:rsid w:val="057FC517"/>
    <w:rsid w:val="08D2D66D"/>
    <w:rsid w:val="09DC77D0"/>
    <w:rsid w:val="0A6E103B"/>
    <w:rsid w:val="0B8BD20A"/>
    <w:rsid w:val="0BD881C5"/>
    <w:rsid w:val="0C9F64BF"/>
    <w:rsid w:val="0CBB7E3C"/>
    <w:rsid w:val="0CBC1B21"/>
    <w:rsid w:val="0CCC7EA8"/>
    <w:rsid w:val="0D415E7B"/>
    <w:rsid w:val="0D8B0E83"/>
    <w:rsid w:val="0D8DD06A"/>
    <w:rsid w:val="0E7A92BB"/>
    <w:rsid w:val="0F3E9C25"/>
    <w:rsid w:val="0F44F649"/>
    <w:rsid w:val="0FE616BA"/>
    <w:rsid w:val="0FF475E8"/>
    <w:rsid w:val="106D333B"/>
    <w:rsid w:val="1084314B"/>
    <w:rsid w:val="10DB7C5E"/>
    <w:rsid w:val="120EECF4"/>
    <w:rsid w:val="12555628"/>
    <w:rsid w:val="12E30570"/>
    <w:rsid w:val="1373896C"/>
    <w:rsid w:val="1404317F"/>
    <w:rsid w:val="147C68FF"/>
    <w:rsid w:val="14BF61C6"/>
    <w:rsid w:val="1574F36E"/>
    <w:rsid w:val="162808AE"/>
    <w:rsid w:val="164D9BE5"/>
    <w:rsid w:val="16AC1F99"/>
    <w:rsid w:val="16D4BC8D"/>
    <w:rsid w:val="17A5B5F1"/>
    <w:rsid w:val="17CD2ADB"/>
    <w:rsid w:val="17D1CB94"/>
    <w:rsid w:val="18D8BC1F"/>
    <w:rsid w:val="190C91AF"/>
    <w:rsid w:val="190DF22C"/>
    <w:rsid w:val="196A5DFC"/>
    <w:rsid w:val="196EC929"/>
    <w:rsid w:val="19B07506"/>
    <w:rsid w:val="19B17BF6"/>
    <w:rsid w:val="19C4CAE9"/>
    <w:rsid w:val="1A2DC906"/>
    <w:rsid w:val="1A887B1C"/>
    <w:rsid w:val="1BDC7C97"/>
    <w:rsid w:val="1C7F9DBD"/>
    <w:rsid w:val="1CB0F6E1"/>
    <w:rsid w:val="1CF3ABAB"/>
    <w:rsid w:val="1D773868"/>
    <w:rsid w:val="1D928CC8"/>
    <w:rsid w:val="1D9590A6"/>
    <w:rsid w:val="1DB5FB8C"/>
    <w:rsid w:val="1DF2B4E1"/>
    <w:rsid w:val="1E1B40C7"/>
    <w:rsid w:val="1E9B55A7"/>
    <w:rsid w:val="1EA5EFFA"/>
    <w:rsid w:val="1F1479FC"/>
    <w:rsid w:val="1FF7A659"/>
    <w:rsid w:val="2141CCD1"/>
    <w:rsid w:val="21791DE0"/>
    <w:rsid w:val="21D7A86D"/>
    <w:rsid w:val="2239BF77"/>
    <w:rsid w:val="2354AC22"/>
    <w:rsid w:val="242D845C"/>
    <w:rsid w:val="249BF004"/>
    <w:rsid w:val="25543EC9"/>
    <w:rsid w:val="258AE43E"/>
    <w:rsid w:val="260173D2"/>
    <w:rsid w:val="26C565DF"/>
    <w:rsid w:val="279A422D"/>
    <w:rsid w:val="27B1A84A"/>
    <w:rsid w:val="28510951"/>
    <w:rsid w:val="29D30157"/>
    <w:rsid w:val="29E5FEAB"/>
    <w:rsid w:val="2A6E0A03"/>
    <w:rsid w:val="2A838D55"/>
    <w:rsid w:val="2B368409"/>
    <w:rsid w:val="2B8D13CD"/>
    <w:rsid w:val="2BA567BE"/>
    <w:rsid w:val="2CD0D2D6"/>
    <w:rsid w:val="2D4B986D"/>
    <w:rsid w:val="2E1B3F85"/>
    <w:rsid w:val="2EBBB553"/>
    <w:rsid w:val="2F50F142"/>
    <w:rsid w:val="2FDD2484"/>
    <w:rsid w:val="307DCBDE"/>
    <w:rsid w:val="3179F7B7"/>
    <w:rsid w:val="3200BAFA"/>
    <w:rsid w:val="326D6D07"/>
    <w:rsid w:val="32702D13"/>
    <w:rsid w:val="32AD68DE"/>
    <w:rsid w:val="3368FA0C"/>
    <w:rsid w:val="34024CF5"/>
    <w:rsid w:val="34595D2E"/>
    <w:rsid w:val="346ADB19"/>
    <w:rsid w:val="3544A5D7"/>
    <w:rsid w:val="364E94DD"/>
    <w:rsid w:val="365B4986"/>
    <w:rsid w:val="368E0264"/>
    <w:rsid w:val="371F53F6"/>
    <w:rsid w:val="372C4351"/>
    <w:rsid w:val="3733289C"/>
    <w:rsid w:val="38CE39DC"/>
    <w:rsid w:val="39990C0D"/>
    <w:rsid w:val="39C5C02B"/>
    <w:rsid w:val="3A15AB81"/>
    <w:rsid w:val="3A5FC772"/>
    <w:rsid w:val="3AA1BBE3"/>
    <w:rsid w:val="3AD168F1"/>
    <w:rsid w:val="3BB216F1"/>
    <w:rsid w:val="3BF4218F"/>
    <w:rsid w:val="3C37EDB5"/>
    <w:rsid w:val="3C6A99D4"/>
    <w:rsid w:val="3C8D0BC2"/>
    <w:rsid w:val="3CC05AD2"/>
    <w:rsid w:val="3D5FFF1F"/>
    <w:rsid w:val="3DDDC6C7"/>
    <w:rsid w:val="3DE47C1D"/>
    <w:rsid w:val="3F030EFF"/>
    <w:rsid w:val="3F48D1A5"/>
    <w:rsid w:val="401500AD"/>
    <w:rsid w:val="401A98BF"/>
    <w:rsid w:val="40661634"/>
    <w:rsid w:val="407C07E9"/>
    <w:rsid w:val="414FD795"/>
    <w:rsid w:val="416DB006"/>
    <w:rsid w:val="419D83DC"/>
    <w:rsid w:val="42542384"/>
    <w:rsid w:val="4257FCBA"/>
    <w:rsid w:val="42715302"/>
    <w:rsid w:val="4388BB51"/>
    <w:rsid w:val="439338B2"/>
    <w:rsid w:val="43E1B570"/>
    <w:rsid w:val="43E7AEB4"/>
    <w:rsid w:val="4420A433"/>
    <w:rsid w:val="4456B50A"/>
    <w:rsid w:val="44603403"/>
    <w:rsid w:val="448EE336"/>
    <w:rsid w:val="44E99DD0"/>
    <w:rsid w:val="4562A345"/>
    <w:rsid w:val="45A3982D"/>
    <w:rsid w:val="45C526DC"/>
    <w:rsid w:val="463687FC"/>
    <w:rsid w:val="464E3DAD"/>
    <w:rsid w:val="465BAE66"/>
    <w:rsid w:val="466EF4C6"/>
    <w:rsid w:val="46C38220"/>
    <w:rsid w:val="4744DAC3"/>
    <w:rsid w:val="478AD9B4"/>
    <w:rsid w:val="47B19B1B"/>
    <w:rsid w:val="48124C44"/>
    <w:rsid w:val="485E5FEC"/>
    <w:rsid w:val="48892F10"/>
    <w:rsid w:val="488A0DAB"/>
    <w:rsid w:val="48DF0904"/>
    <w:rsid w:val="49940CA5"/>
    <w:rsid w:val="4A1F9C14"/>
    <w:rsid w:val="4B723153"/>
    <w:rsid w:val="4C217A06"/>
    <w:rsid w:val="4C2496B2"/>
    <w:rsid w:val="4C326BEA"/>
    <w:rsid w:val="4C3D3647"/>
    <w:rsid w:val="4C63A1AE"/>
    <w:rsid w:val="4D7D4554"/>
    <w:rsid w:val="4DFFACFF"/>
    <w:rsid w:val="4E50D001"/>
    <w:rsid w:val="4E7727DB"/>
    <w:rsid w:val="4F55F08A"/>
    <w:rsid w:val="4FF9BBD7"/>
    <w:rsid w:val="505AAF97"/>
    <w:rsid w:val="5068013A"/>
    <w:rsid w:val="51301D6A"/>
    <w:rsid w:val="516B37D6"/>
    <w:rsid w:val="51970DD1"/>
    <w:rsid w:val="52B8604F"/>
    <w:rsid w:val="53433ED6"/>
    <w:rsid w:val="536AE62B"/>
    <w:rsid w:val="537315E9"/>
    <w:rsid w:val="53775DA4"/>
    <w:rsid w:val="539DBBF0"/>
    <w:rsid w:val="53E3ADDA"/>
    <w:rsid w:val="543F79B1"/>
    <w:rsid w:val="54A97203"/>
    <w:rsid w:val="54BC79D2"/>
    <w:rsid w:val="55260811"/>
    <w:rsid w:val="55705453"/>
    <w:rsid w:val="55832D5D"/>
    <w:rsid w:val="5607F399"/>
    <w:rsid w:val="56D36D29"/>
    <w:rsid w:val="581C9FC3"/>
    <w:rsid w:val="58579714"/>
    <w:rsid w:val="5881B49C"/>
    <w:rsid w:val="5888E168"/>
    <w:rsid w:val="58A136B4"/>
    <w:rsid w:val="59096F8A"/>
    <w:rsid w:val="592DC20B"/>
    <w:rsid w:val="59D15A22"/>
    <w:rsid w:val="5A6A7A71"/>
    <w:rsid w:val="5A83D55A"/>
    <w:rsid w:val="5B03F8AC"/>
    <w:rsid w:val="5B0DBFE8"/>
    <w:rsid w:val="5B6E3229"/>
    <w:rsid w:val="5B90F886"/>
    <w:rsid w:val="5BDD4B42"/>
    <w:rsid w:val="5C440B3D"/>
    <w:rsid w:val="5EB49AE4"/>
    <w:rsid w:val="5EB7EE56"/>
    <w:rsid w:val="5F22E1FC"/>
    <w:rsid w:val="5FE0B4DE"/>
    <w:rsid w:val="60880CF0"/>
    <w:rsid w:val="611644BA"/>
    <w:rsid w:val="61CDD594"/>
    <w:rsid w:val="63A95F52"/>
    <w:rsid w:val="63CACEEB"/>
    <w:rsid w:val="643FDE45"/>
    <w:rsid w:val="64633683"/>
    <w:rsid w:val="6465F038"/>
    <w:rsid w:val="6472FFC0"/>
    <w:rsid w:val="653D2D9D"/>
    <w:rsid w:val="6553F923"/>
    <w:rsid w:val="664A0E79"/>
    <w:rsid w:val="66756CA5"/>
    <w:rsid w:val="672F8411"/>
    <w:rsid w:val="67A7EE18"/>
    <w:rsid w:val="6915ECE9"/>
    <w:rsid w:val="691EBB18"/>
    <w:rsid w:val="697EE53B"/>
    <w:rsid w:val="698623DC"/>
    <w:rsid w:val="6A8C04FB"/>
    <w:rsid w:val="6AAFC904"/>
    <w:rsid w:val="6B32FFF3"/>
    <w:rsid w:val="6C64BCBD"/>
    <w:rsid w:val="6C93C913"/>
    <w:rsid w:val="6CBB50A3"/>
    <w:rsid w:val="6E597ED4"/>
    <w:rsid w:val="6EB0A4AB"/>
    <w:rsid w:val="6EB6C3FA"/>
    <w:rsid w:val="6ED6BBC2"/>
    <w:rsid w:val="700E5772"/>
    <w:rsid w:val="7086E746"/>
    <w:rsid w:val="71A4A0C1"/>
    <w:rsid w:val="72CCCC01"/>
    <w:rsid w:val="73692303"/>
    <w:rsid w:val="73CA2F78"/>
    <w:rsid w:val="73E7EE52"/>
    <w:rsid w:val="73E8F9CF"/>
    <w:rsid w:val="747BB6E6"/>
    <w:rsid w:val="75090697"/>
    <w:rsid w:val="7509E88F"/>
    <w:rsid w:val="7522369D"/>
    <w:rsid w:val="760A1D85"/>
    <w:rsid w:val="7619D039"/>
    <w:rsid w:val="776001C5"/>
    <w:rsid w:val="77993403"/>
    <w:rsid w:val="779A65B1"/>
    <w:rsid w:val="780C2763"/>
    <w:rsid w:val="782FC752"/>
    <w:rsid w:val="78620EDD"/>
    <w:rsid w:val="78971380"/>
    <w:rsid w:val="79784201"/>
    <w:rsid w:val="79D11A7C"/>
    <w:rsid w:val="79F3EAF3"/>
    <w:rsid w:val="7A27E389"/>
    <w:rsid w:val="7A2D5649"/>
    <w:rsid w:val="7A5D069A"/>
    <w:rsid w:val="7AA804CA"/>
    <w:rsid w:val="7BEFC30F"/>
    <w:rsid w:val="7BF8C7E0"/>
    <w:rsid w:val="7C59DCB2"/>
    <w:rsid w:val="7C92382C"/>
    <w:rsid w:val="7C9AAFA8"/>
    <w:rsid w:val="7CE7AE90"/>
    <w:rsid w:val="7F2BC66A"/>
    <w:rsid w:val="7FD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3E373DC"/>
  <w15:docId w15:val="{AE2A0D95-62D1-453A-91E8-645B8497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7D6F"/>
  </w:style>
  <w:style w:type="paragraph" w:styleId="1">
    <w:name w:val="heading 1"/>
    <w:basedOn w:val="a"/>
    <w:next w:val="a"/>
    <w:link w:val="10"/>
    <w:uiPriority w:val="9"/>
    <w:qFormat/>
    <w:rsid w:val="00731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2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74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7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2519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5197"/>
  </w:style>
  <w:style w:type="paragraph" w:styleId="a9">
    <w:name w:val="footer"/>
    <w:basedOn w:val="a"/>
    <w:link w:val="aa"/>
    <w:uiPriority w:val="99"/>
    <w:unhideWhenUsed/>
    <w:rsid w:val="00A2519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197"/>
  </w:style>
  <w:style w:type="paragraph" w:styleId="ab">
    <w:name w:val="No Spacing"/>
    <w:uiPriority w:val="1"/>
    <w:qFormat/>
    <w:rsid w:val="00152397"/>
    <w:pPr>
      <w:spacing w:before="0"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10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Hyperlink"/>
    <w:basedOn w:val="a0"/>
    <w:uiPriority w:val="99"/>
    <w:unhideWhenUsed/>
    <w:rsid w:val="00A705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17F8-38CE-4999-8D6B-36F49B45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18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Ирина Печурина</cp:lastModifiedBy>
  <cp:revision>38</cp:revision>
  <dcterms:created xsi:type="dcterms:W3CDTF">2024-08-25T20:04:00Z</dcterms:created>
  <dcterms:modified xsi:type="dcterms:W3CDTF">2025-02-14T07:15:00Z</dcterms:modified>
</cp:coreProperties>
</file>